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673A5" w14:textId="77777777" w:rsidR="007D73CE" w:rsidRPr="00885CAF" w:rsidRDefault="007D73CE" w:rsidP="00A74B75">
      <w:pPr>
        <w:spacing w:after="0" w:line="360" w:lineRule="auto"/>
        <w:jc w:val="center"/>
        <w:rPr>
          <w:rFonts w:ascii="Sylfaen" w:hAnsi="Sylfaen"/>
          <w:b/>
        </w:rPr>
      </w:pPr>
    </w:p>
    <w:p w14:paraId="2192C57C" w14:textId="6E0C1B62" w:rsidR="009815C7" w:rsidRPr="00E37C5C" w:rsidRDefault="009815C7" w:rsidP="00794191">
      <w:pPr>
        <w:spacing w:after="0" w:line="240" w:lineRule="auto"/>
        <w:jc w:val="center"/>
        <w:rPr>
          <w:rFonts w:ascii="Sylfaen" w:hAnsi="Sylfaen" w:cs="Sylfaen"/>
          <w:b/>
        </w:rPr>
      </w:pPr>
    </w:p>
    <w:p w14:paraId="701FB870" w14:textId="65128F9C" w:rsidR="009815C7" w:rsidRPr="00E37C5C" w:rsidRDefault="005B5DE5" w:rsidP="003924CB">
      <w:pPr>
        <w:spacing w:after="0" w:line="240" w:lineRule="auto"/>
        <w:jc w:val="center"/>
        <w:rPr>
          <w:rFonts w:ascii="Sylfaen" w:hAnsi="Sylfaen" w:cs="Sylfaen"/>
          <w:b/>
        </w:rPr>
      </w:pPr>
      <w:r w:rsidRPr="00E37C5C">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7F37A681" w14:textId="77777777" w:rsidR="009815C7" w:rsidRPr="00E37C5C" w:rsidRDefault="009815C7" w:rsidP="00794191">
      <w:pPr>
        <w:spacing w:after="0" w:line="240" w:lineRule="auto"/>
        <w:jc w:val="center"/>
        <w:rPr>
          <w:rFonts w:ascii="Sylfaen" w:hAnsi="Sylfaen" w:cs="Sylfaen"/>
          <w:b/>
        </w:rPr>
      </w:pPr>
    </w:p>
    <w:p w14:paraId="5C5114A8" w14:textId="5778AEF3" w:rsidR="009815C7" w:rsidRPr="00E37C5C" w:rsidRDefault="009815C7" w:rsidP="00EB505F">
      <w:pPr>
        <w:spacing w:after="0" w:line="240" w:lineRule="auto"/>
        <w:jc w:val="center"/>
        <w:rPr>
          <w:rFonts w:ascii="Sylfaen" w:hAnsi="Sylfaen" w:cs="Sylfaen"/>
          <w:b/>
          <w:lang w:val="ka-GE"/>
        </w:rPr>
      </w:pPr>
    </w:p>
    <w:p w14:paraId="6989D59A" w14:textId="00E4D40D" w:rsidR="00A71E0B" w:rsidRPr="00032743" w:rsidRDefault="009815C7" w:rsidP="00A71E0B">
      <w:pPr>
        <w:spacing w:after="0" w:line="240" w:lineRule="auto"/>
        <w:jc w:val="center"/>
        <w:rPr>
          <w:rFonts w:ascii="Sylfaen" w:hAnsi="Sylfaen" w:cs="Sylfaen"/>
          <w:b/>
          <w:sz w:val="24"/>
          <w:lang w:val="ka-GE"/>
        </w:rPr>
      </w:pPr>
      <w:r w:rsidRPr="00032743">
        <w:rPr>
          <w:rFonts w:ascii="Sylfaen" w:hAnsi="Sylfaen" w:cs="Sylfaen"/>
          <w:b/>
          <w:sz w:val="24"/>
          <w:lang w:val="ka-GE"/>
        </w:rPr>
        <w:t>ელექტრონული ტენდერის დოკუმენტაცია</w:t>
      </w:r>
    </w:p>
    <w:p w14:paraId="0621B8C3" w14:textId="62911898" w:rsidR="00A71E0B" w:rsidRPr="00032743" w:rsidRDefault="008F4F22" w:rsidP="00A71E0B">
      <w:pPr>
        <w:spacing w:after="0" w:line="240" w:lineRule="auto"/>
        <w:jc w:val="center"/>
        <w:rPr>
          <w:rFonts w:ascii="Sylfaen" w:hAnsi="Sylfaen" w:cs="Sylfaen"/>
          <w:b/>
          <w:sz w:val="24"/>
          <w:lang w:val="ka-GE"/>
        </w:rPr>
      </w:pPr>
      <w:r w:rsidRPr="00032743">
        <w:rPr>
          <w:rFonts w:ascii="Sylfaen" w:hAnsi="Sylfaen" w:cs="Sylfaen"/>
          <w:b/>
          <w:sz w:val="24"/>
          <w:lang w:val="ka-GE"/>
        </w:rPr>
        <w:t xml:space="preserve">ანაკრები </w:t>
      </w:r>
      <w:r w:rsidR="003924CB" w:rsidRPr="00032743">
        <w:rPr>
          <w:rFonts w:ascii="Sylfaen" w:hAnsi="Sylfaen" w:cs="Sylfaen"/>
          <w:b/>
          <w:sz w:val="24"/>
          <w:lang w:val="ka-GE"/>
        </w:rPr>
        <w:t>რკინა-ბეტონის</w:t>
      </w:r>
      <w:r w:rsidRPr="00032743">
        <w:rPr>
          <w:rFonts w:ascii="Sylfaen" w:hAnsi="Sylfaen" w:cs="Sylfaen"/>
          <w:b/>
          <w:sz w:val="24"/>
        </w:rPr>
        <w:t xml:space="preserve"> </w:t>
      </w:r>
      <w:proofErr w:type="spellStart"/>
      <w:r w:rsidRPr="00032743">
        <w:rPr>
          <w:rFonts w:ascii="Sylfaen" w:hAnsi="Sylfaen" w:cs="Sylfaen"/>
          <w:b/>
          <w:sz w:val="24"/>
        </w:rPr>
        <w:t>ჭის</w:t>
      </w:r>
      <w:proofErr w:type="spellEnd"/>
      <w:r w:rsidRPr="00032743">
        <w:rPr>
          <w:rFonts w:ascii="Sylfaen" w:hAnsi="Sylfaen" w:cs="Sylfaen"/>
          <w:b/>
          <w:sz w:val="24"/>
        </w:rPr>
        <w:t xml:space="preserve"> </w:t>
      </w:r>
      <w:r w:rsidR="00D632B9" w:rsidRPr="00032743">
        <w:rPr>
          <w:rFonts w:ascii="Sylfaen" w:hAnsi="Sylfaen" w:cs="Sylfaen"/>
          <w:b/>
          <w:sz w:val="24"/>
          <w:lang w:val="ka-GE"/>
        </w:rPr>
        <w:t>ნაკეთობების</w:t>
      </w:r>
      <w:r w:rsidR="003924CB" w:rsidRPr="00032743">
        <w:rPr>
          <w:rFonts w:ascii="Sylfaen" w:hAnsi="Sylfaen" w:cs="Sylfaen"/>
          <w:b/>
          <w:sz w:val="24"/>
          <w:lang w:val="ka-GE"/>
        </w:rPr>
        <w:t xml:space="preserve"> </w:t>
      </w:r>
      <w:r w:rsidR="00A71E0B" w:rsidRPr="00032743">
        <w:rPr>
          <w:rFonts w:ascii="Sylfaen" w:hAnsi="Sylfaen" w:cs="Sylfaen"/>
          <w:b/>
          <w:sz w:val="24"/>
          <w:lang w:val="ka-GE"/>
        </w:rPr>
        <w:t>შესყიდვაზე</w:t>
      </w:r>
    </w:p>
    <w:p w14:paraId="0C0E685F" w14:textId="77777777" w:rsidR="001B055A" w:rsidRPr="00032743" w:rsidRDefault="001B055A" w:rsidP="00794191">
      <w:pPr>
        <w:spacing w:after="0" w:line="240" w:lineRule="auto"/>
        <w:jc w:val="center"/>
        <w:rPr>
          <w:rFonts w:ascii="Sylfaen" w:hAnsi="Sylfaen" w:cs="Sylfaen"/>
          <w:b/>
          <w:bCs/>
          <w:sz w:val="24"/>
        </w:rPr>
      </w:pPr>
    </w:p>
    <w:p w14:paraId="093F24C3" w14:textId="77777777" w:rsidR="007D73CE" w:rsidRPr="00E37C5C" w:rsidRDefault="007D73CE" w:rsidP="007D73CE">
      <w:pPr>
        <w:rPr>
          <w:rFonts w:ascii="Sylfaen" w:hAnsi="Sylfaen"/>
          <w:lang w:val="ka-GE"/>
        </w:rPr>
      </w:pPr>
    </w:p>
    <w:p w14:paraId="002939F3" w14:textId="77777777" w:rsidR="00FD0DCD" w:rsidRPr="00E37C5C" w:rsidRDefault="00FD0DCD" w:rsidP="00665C42">
      <w:pPr>
        <w:spacing w:after="0" w:line="360" w:lineRule="auto"/>
        <w:jc w:val="center"/>
        <w:rPr>
          <w:rFonts w:ascii="AcadNusx" w:hAnsi="AcadNusx"/>
          <w:b/>
        </w:rPr>
      </w:pPr>
    </w:p>
    <w:p w14:paraId="48A0C09F"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492D0F9C" w:rsidR="004B0C7B" w:rsidRDefault="004B0C7B"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71B6DD55" w14:textId="07040298" w:rsidR="009C7E4E" w:rsidRDefault="009C7E4E" w:rsidP="00C12ABD">
      <w:pPr>
        <w:spacing w:after="0" w:line="360" w:lineRule="auto"/>
        <w:rPr>
          <w:rFonts w:ascii="AcadNusx" w:hAnsi="AcadNusx"/>
          <w:b/>
        </w:rPr>
      </w:pPr>
    </w:p>
    <w:p w14:paraId="3FE43418" w14:textId="77777777" w:rsidR="009C7E4E" w:rsidRDefault="009C7E4E" w:rsidP="00C12ABD">
      <w:pPr>
        <w:spacing w:after="0" w:line="360" w:lineRule="auto"/>
        <w:rPr>
          <w:rFonts w:ascii="AcadNusx" w:hAnsi="AcadNusx"/>
          <w:b/>
        </w:rPr>
      </w:pPr>
    </w:p>
    <w:p w14:paraId="7FDE1363" w14:textId="77777777" w:rsidR="00C12ABD" w:rsidRPr="00E37C5C" w:rsidRDefault="00C12ABD" w:rsidP="00C12ABD">
      <w:pPr>
        <w:spacing w:after="0" w:line="360" w:lineRule="auto"/>
        <w:rPr>
          <w:rFonts w:ascii="Sylfaen" w:hAnsi="Sylfaen"/>
          <w:b/>
          <w:lang w:val="ka-GE"/>
        </w:rPr>
      </w:pPr>
    </w:p>
    <w:p w14:paraId="580D4E90" w14:textId="08B70B62" w:rsidR="00665C42" w:rsidRPr="00E37C5C" w:rsidRDefault="00665C42" w:rsidP="009D07D1">
      <w:pPr>
        <w:spacing w:after="0" w:line="360" w:lineRule="auto"/>
        <w:jc w:val="center"/>
        <w:rPr>
          <w:rFonts w:ascii="AcadNusx" w:hAnsi="AcadNusx"/>
          <w:b/>
        </w:rPr>
      </w:pPr>
    </w:p>
    <w:p w14:paraId="0C5A5BAC" w14:textId="52C02D8A" w:rsidR="00C27890" w:rsidRP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22D4CDF1" w14:textId="75D0544C" w:rsidR="008647CD" w:rsidRDefault="00D30223" w:rsidP="00A50E80">
      <w:pPr>
        <w:spacing w:line="240" w:lineRule="auto"/>
        <w:jc w:val="both"/>
        <w:rPr>
          <w:rFonts w:ascii="Sylfaen" w:hAnsi="Sylfaen" w:cs="Sylfaen"/>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r w:rsidR="004B0C7B">
        <w:rPr>
          <w:rFonts w:ascii="Sylfaen" w:hAnsi="Sylfaen" w:cs="Arial"/>
          <w:lang w:val="ka-GE"/>
        </w:rPr>
        <w:t xml:space="preserve"> </w:t>
      </w:r>
      <w:r w:rsidR="00496E14">
        <w:rPr>
          <w:rFonts w:ascii="Sylfaen" w:hAnsi="Sylfaen" w:cs="Arial"/>
          <w:lang w:val="ka-GE"/>
        </w:rPr>
        <w:t xml:space="preserve">აცხადებს </w:t>
      </w:r>
      <w:r w:rsidR="00457067" w:rsidRPr="00C27890">
        <w:rPr>
          <w:rFonts w:ascii="Sylfaen" w:hAnsi="Sylfaen" w:cs="Sylfaen"/>
          <w:lang w:val="ka-GE"/>
        </w:rPr>
        <w:t xml:space="preserve">ელექტრონულ </w:t>
      </w:r>
      <w:r w:rsidR="008647CD" w:rsidRPr="00C27890">
        <w:rPr>
          <w:rFonts w:ascii="Sylfaen" w:hAnsi="Sylfaen" w:cs="Sylfaen"/>
          <w:lang w:val="ka-GE"/>
        </w:rPr>
        <w:t>ტენდერს</w:t>
      </w:r>
      <w:r w:rsidR="00055E1E" w:rsidRPr="00C27890">
        <w:rPr>
          <w:rFonts w:ascii="Sylfaen" w:hAnsi="Sylfaen" w:cs="Sylfaen"/>
          <w:lang w:val="ka-GE"/>
        </w:rPr>
        <w:t xml:space="preserve"> </w:t>
      </w:r>
      <w:r w:rsidR="008F4F22">
        <w:rPr>
          <w:rFonts w:ascii="Sylfaen" w:hAnsi="Sylfaen" w:cs="Sylfaen"/>
          <w:lang w:val="ka-GE"/>
        </w:rPr>
        <w:t xml:space="preserve">ანაკრები </w:t>
      </w:r>
      <w:r w:rsidR="003924CB" w:rsidRPr="003924CB">
        <w:rPr>
          <w:rFonts w:ascii="Sylfaen" w:hAnsi="Sylfaen" w:cs="Sylfaen"/>
          <w:lang w:val="ka-GE"/>
        </w:rPr>
        <w:t>რკინა-ბეტონის</w:t>
      </w:r>
      <w:r w:rsidR="008F4F22">
        <w:rPr>
          <w:rFonts w:ascii="Sylfaen" w:hAnsi="Sylfaen" w:cs="Sylfaen"/>
          <w:lang w:val="ka-GE"/>
        </w:rPr>
        <w:t xml:space="preserve"> ჭის</w:t>
      </w:r>
      <w:r w:rsidR="008C132E">
        <w:rPr>
          <w:rFonts w:ascii="Sylfaen" w:hAnsi="Sylfaen" w:cs="Sylfaen"/>
          <w:lang w:val="ka-GE"/>
        </w:rPr>
        <w:t xml:space="preserve"> ნაკეთობების</w:t>
      </w:r>
      <w:r w:rsidR="004B0C7B">
        <w:rPr>
          <w:rFonts w:ascii="Sylfaen" w:hAnsi="Sylfaen" w:cs="Sylfaen"/>
          <w:lang w:val="ka-GE"/>
        </w:rPr>
        <w:t xml:space="preserve"> შესყიდვაზე</w:t>
      </w:r>
      <w:r w:rsidR="00496E14">
        <w:rPr>
          <w:rFonts w:ascii="Sylfaen" w:hAnsi="Sylfaen" w:cs="Sylfaen"/>
          <w:lang w:val="ka-GE"/>
        </w:rPr>
        <w:t>.</w:t>
      </w:r>
    </w:p>
    <w:p w14:paraId="401AD385" w14:textId="77777777" w:rsidR="00835018" w:rsidRDefault="00835018" w:rsidP="00A50E80">
      <w:pPr>
        <w:spacing w:line="240" w:lineRule="auto"/>
        <w:jc w:val="both"/>
        <w:rPr>
          <w:rFonts w:ascii="Sylfaen" w:hAnsi="Sylfaen" w:cs="Sylfaen"/>
          <w:b/>
          <w:u w:val="single"/>
          <w:lang w:val="ka-GE"/>
        </w:rPr>
      </w:pPr>
      <w:r>
        <w:rPr>
          <w:rFonts w:ascii="Sylfaen" w:hAnsi="Sylfaen" w:cs="Sylfaen"/>
          <w:b/>
          <w:u w:val="single"/>
          <w:lang w:val="ka-GE"/>
        </w:rPr>
        <w:t xml:space="preserve">შენიშვნა: </w:t>
      </w:r>
    </w:p>
    <w:p w14:paraId="58C5C303" w14:textId="38ACDEEA" w:rsidR="00835018" w:rsidRDefault="00835018" w:rsidP="00A50E80">
      <w:pPr>
        <w:spacing w:line="240" w:lineRule="auto"/>
        <w:jc w:val="both"/>
        <w:rPr>
          <w:rFonts w:ascii="Sylfaen" w:hAnsi="Sylfaen" w:cs="Sylfaen"/>
          <w:b/>
          <w:u w:val="single"/>
          <w:lang w:val="ka-GE"/>
        </w:rPr>
      </w:pPr>
      <w:r>
        <w:rPr>
          <w:rFonts w:ascii="Sylfaen" w:hAnsi="Sylfaen" w:cs="Sylfaen"/>
          <w:b/>
          <w:u w:val="single"/>
          <w:lang w:val="ka-GE"/>
        </w:rPr>
        <w:t>-შემსყიდველი</w:t>
      </w:r>
      <w:r w:rsidRPr="00835018">
        <w:rPr>
          <w:rFonts w:ascii="Sylfaen" w:hAnsi="Sylfaen" w:cs="Sylfaen"/>
          <w:b/>
          <w:u w:val="single"/>
          <w:lang w:val="ka-GE"/>
        </w:rPr>
        <w:t xml:space="preserve"> ტენდერს აცხადებს ორ ლოტად:</w:t>
      </w:r>
      <w:r w:rsidR="004D642F">
        <w:rPr>
          <w:rFonts w:ascii="Sylfaen" w:hAnsi="Sylfaen" w:cs="Sylfaen"/>
          <w:b/>
          <w:u w:val="single"/>
          <w:lang w:val="ka-GE"/>
        </w:rPr>
        <w:t xml:space="preserve"> </w:t>
      </w:r>
      <w:r w:rsidRPr="00835018">
        <w:rPr>
          <w:rFonts w:ascii="Sylfaen" w:hAnsi="Sylfaen" w:cs="Sylfaen"/>
          <w:b/>
          <w:u w:val="single"/>
          <w:lang w:val="ka-GE"/>
        </w:rPr>
        <w:t>კბილიან და უკბილო ჭებზე</w:t>
      </w:r>
      <w:r>
        <w:rPr>
          <w:rFonts w:ascii="Sylfaen" w:hAnsi="Sylfaen" w:cs="Sylfaen"/>
          <w:b/>
          <w:u w:val="single"/>
          <w:lang w:val="ka-GE"/>
        </w:rPr>
        <w:t xml:space="preserve">, შესაბამისად პრეტენდენტი ვალდებულია განფასება წარმოადგინოს ერთ ან ორივე ლოტზე. </w:t>
      </w:r>
    </w:p>
    <w:p w14:paraId="40F45E14" w14:textId="1E6C25AC" w:rsidR="00835018" w:rsidRDefault="00835018" w:rsidP="00A50E80">
      <w:pPr>
        <w:spacing w:line="240" w:lineRule="auto"/>
        <w:jc w:val="both"/>
        <w:rPr>
          <w:rFonts w:ascii="Sylfaen" w:hAnsi="Sylfaen" w:cs="Sylfaen"/>
          <w:b/>
          <w:u w:val="single"/>
          <w:lang w:val="ka-GE"/>
        </w:rPr>
      </w:pPr>
      <w:r>
        <w:rPr>
          <w:rFonts w:ascii="Sylfaen" w:hAnsi="Sylfaen" w:cs="Sylfaen"/>
          <w:b/>
          <w:u w:val="single"/>
          <w:lang w:val="ka-GE"/>
        </w:rPr>
        <w:t>-</w:t>
      </w:r>
      <w:r w:rsidRPr="00835018">
        <w:rPr>
          <w:rFonts w:ascii="Sylfaen" w:hAnsi="Sylfaen" w:cs="Sylfaen"/>
          <w:b/>
          <w:u w:val="single"/>
          <w:lang w:val="ka-GE"/>
        </w:rPr>
        <w:t>მიღებული წინადადებების ანალიზის შედეგად შემსყიდველი მიიღებს გადაწყვეტილება</w:t>
      </w:r>
      <w:r>
        <w:rPr>
          <w:rFonts w:ascii="Sylfaen" w:hAnsi="Sylfaen" w:cs="Sylfaen"/>
          <w:b/>
          <w:u w:val="single"/>
          <w:lang w:val="ka-GE"/>
        </w:rPr>
        <w:t>ს</w:t>
      </w:r>
      <w:r w:rsidRPr="00835018">
        <w:rPr>
          <w:rFonts w:ascii="Sylfaen" w:hAnsi="Sylfaen" w:cs="Sylfaen"/>
          <w:b/>
          <w:u w:val="single"/>
          <w:lang w:val="ka-GE"/>
        </w:rPr>
        <w:t xml:space="preserve"> კონკრეტული სახეობის (კბილიანი ან უკბილო) ჭის შესყიდვაზე. </w:t>
      </w:r>
    </w:p>
    <w:p w14:paraId="543EE26A" w14:textId="262B65E1" w:rsidR="00835018" w:rsidRPr="00835018" w:rsidRDefault="00835018" w:rsidP="00A50E80">
      <w:pPr>
        <w:spacing w:line="240" w:lineRule="auto"/>
        <w:jc w:val="both"/>
        <w:rPr>
          <w:rFonts w:ascii="Sylfaen" w:hAnsi="Sylfaen"/>
          <w:b/>
          <w:u w:val="single"/>
          <w:lang w:val="ka-GE"/>
        </w:rPr>
      </w:pPr>
      <w:r>
        <w:rPr>
          <w:rFonts w:ascii="Sylfaen" w:hAnsi="Sylfaen" w:cs="Sylfaen"/>
          <w:b/>
          <w:u w:val="single"/>
          <w:lang w:val="ka-GE"/>
        </w:rPr>
        <w:t>-</w:t>
      </w:r>
      <w:r w:rsidRPr="00835018">
        <w:rPr>
          <w:rFonts w:ascii="Sylfaen" w:hAnsi="Sylfaen" w:cs="Sylfaen"/>
          <w:b/>
          <w:u w:val="single"/>
          <w:lang w:val="ka-GE"/>
        </w:rPr>
        <w:t>ამასთან, შემსყიდველი იტოვებს უფლებას ხელშეკრულება გააფორმოს ერთ ან რამდენიმე მიმ</w:t>
      </w:r>
      <w:r>
        <w:rPr>
          <w:rFonts w:ascii="Sylfaen" w:hAnsi="Sylfaen" w:cs="Sylfaen"/>
          <w:b/>
          <w:u w:val="single"/>
          <w:lang w:val="ka-GE"/>
        </w:rPr>
        <w:t>წოდებელთან და  ტენდერით განსაზღვრული ჯამური რაოდენობა შესაბამისად გადანაწილდეს ერთ ან რამდენიმე მიმწოდებლზე.</w:t>
      </w:r>
    </w:p>
    <w:p w14:paraId="5BD7B4CB" w14:textId="74398390" w:rsidR="00440A96" w:rsidRPr="00E07E04" w:rsidRDefault="00616DE3" w:rsidP="00A50E80">
      <w:pPr>
        <w:spacing w:after="0" w:line="240" w:lineRule="auto"/>
        <w:jc w:val="both"/>
        <w:rPr>
          <w:rFonts w:ascii="Sylfaen" w:hAnsi="Sylfaen" w:cs="Sylfaen"/>
          <w:b/>
          <w:u w:val="single"/>
        </w:rPr>
      </w:pPr>
      <w:r w:rsidRPr="00440A96">
        <w:rPr>
          <w:rFonts w:ascii="Sylfaen" w:hAnsi="Sylfaen" w:cs="Sylfaen"/>
          <w:u w:val="single"/>
          <w:lang w:val="ka-GE"/>
        </w:rPr>
        <w:t xml:space="preserve"> </w:t>
      </w:r>
    </w:p>
    <w:p w14:paraId="0353AF42" w14:textId="3AAE10D2"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62DB8120" w:rsidR="000353F8" w:rsidRDefault="00496E14" w:rsidP="000353F8">
      <w:pPr>
        <w:spacing w:after="0" w:line="240" w:lineRule="auto"/>
        <w:jc w:val="both"/>
        <w:rPr>
          <w:rFonts w:ascii="Sylfaen" w:hAnsi="Sylfaen" w:cs="Sylfaen"/>
          <w:b/>
          <w:bCs/>
        </w:rPr>
      </w:pPr>
      <w:r>
        <w:rPr>
          <w:rFonts w:ascii="Sylfaen" w:hAnsi="Sylfaen" w:cs="Sylfaen"/>
          <w:lang w:val="ka-GE"/>
        </w:rPr>
        <w:t xml:space="preserve"> </w:t>
      </w:r>
      <w:r w:rsidR="008F4F22">
        <w:rPr>
          <w:rFonts w:ascii="Sylfaen" w:hAnsi="Sylfaen" w:cs="Sylfaen"/>
          <w:lang w:val="ka-GE"/>
        </w:rPr>
        <w:t xml:space="preserve">ანაკრები </w:t>
      </w:r>
      <w:r w:rsidR="003924CB">
        <w:rPr>
          <w:rFonts w:ascii="Sylfaen" w:hAnsi="Sylfaen" w:cs="Sylfaen"/>
          <w:lang w:val="ka-GE"/>
        </w:rPr>
        <w:t>რკინა-ბეტონის</w:t>
      </w:r>
      <w:r w:rsidR="00E3080B">
        <w:rPr>
          <w:rFonts w:ascii="Sylfaen" w:hAnsi="Sylfaen" w:cs="Sylfaen"/>
        </w:rPr>
        <w:t xml:space="preserve"> </w:t>
      </w:r>
      <w:r w:rsidR="00E3080B">
        <w:rPr>
          <w:rFonts w:ascii="Sylfaen" w:hAnsi="Sylfaen" w:cs="Sylfaen"/>
          <w:lang w:val="ka-GE"/>
        </w:rPr>
        <w:t>ჭის</w:t>
      </w:r>
      <w:r w:rsidR="008C132E">
        <w:rPr>
          <w:rFonts w:ascii="Sylfaen" w:hAnsi="Sylfaen" w:cs="Sylfaen"/>
          <w:lang w:val="ka-GE"/>
        </w:rPr>
        <w:t xml:space="preserve"> ნაკეთობების</w:t>
      </w:r>
      <w:r w:rsidR="00C12ABD" w:rsidRPr="00C12ABD">
        <w:rPr>
          <w:rFonts w:ascii="Sylfaen" w:hAnsi="Sylfaen" w:cs="Sylfaen"/>
          <w:lang w:val="ka-GE"/>
        </w:rPr>
        <w:t xml:space="preserve"> </w:t>
      </w:r>
      <w:r w:rsidR="000353F8" w:rsidRPr="00E37C5C">
        <w:rPr>
          <w:rFonts w:ascii="Sylfaen" w:hAnsi="Sylfaen" w:cs="Sylfaen"/>
          <w:lang w:val="ka-GE"/>
        </w:rPr>
        <w:t>შესყიდვა</w:t>
      </w:r>
      <w:r w:rsidR="00682F84">
        <w:rPr>
          <w:rFonts w:ascii="Sylfaen" w:hAnsi="Sylfaen" w:cs="Sylfaen"/>
        </w:rPr>
        <w:t xml:space="preserve"> </w:t>
      </w:r>
      <w:proofErr w:type="spellStart"/>
      <w:r w:rsidR="00682F84">
        <w:rPr>
          <w:rFonts w:ascii="Sylfaen" w:hAnsi="Sylfaen" w:cs="Sylfaen"/>
        </w:rPr>
        <w:t>დანართი</w:t>
      </w:r>
      <w:proofErr w:type="spellEnd"/>
      <w:r w:rsidR="00682F84">
        <w:rPr>
          <w:rFonts w:ascii="Sylfaen" w:hAnsi="Sylfaen" w:cs="Sylfaen"/>
        </w:rPr>
        <w:t xml:space="preserve"> N1-</w:t>
      </w:r>
      <w:r w:rsidR="00682F84">
        <w:rPr>
          <w:rFonts w:ascii="Sylfaen" w:hAnsi="Sylfaen" w:cs="Sylfaen"/>
          <w:lang w:val="ka-GE"/>
        </w:rPr>
        <w:t>ში</w:t>
      </w:r>
      <w:r w:rsidR="00BC7740">
        <w:rPr>
          <w:rFonts w:ascii="Sylfaen" w:hAnsi="Sylfaen" w:cs="Sylfaen"/>
          <w:lang w:val="ka-GE"/>
        </w:rPr>
        <w:t xml:space="preserve"> მოცემული</w:t>
      </w:r>
      <w:r w:rsidR="00A11F8F" w:rsidRPr="00E37C5C">
        <w:rPr>
          <w:rFonts w:ascii="Sylfaen" w:hAnsi="Sylfaen" w:cs="Sylfaen"/>
          <w:lang w:val="ka-GE"/>
        </w:rPr>
        <w:t xml:space="preserve"> </w:t>
      </w:r>
      <w:r w:rsidR="00BC7740">
        <w:rPr>
          <w:rFonts w:ascii="Sylfaen" w:hAnsi="Sylfaen" w:cs="Sylfaen"/>
          <w:lang w:val="ka-GE"/>
        </w:rPr>
        <w:t xml:space="preserve">სავარაუდო წლიური მოცულობისა და  ტექნიკური სპეციფიკაციების </w:t>
      </w:r>
      <w:r w:rsidR="00A11F8F" w:rsidRPr="00E37C5C">
        <w:rPr>
          <w:rFonts w:ascii="Sylfaen" w:hAnsi="Sylfaen" w:cs="Sylfaen"/>
          <w:lang w:val="ka-GE"/>
        </w:rPr>
        <w:t>შესაბამისად</w:t>
      </w:r>
      <w:r w:rsidR="000353F8" w:rsidRPr="00E37C5C">
        <w:rPr>
          <w:rFonts w:ascii="Sylfaen" w:hAnsi="Sylfaen" w:cs="Sylfaen"/>
          <w:b/>
          <w:bCs/>
        </w:rPr>
        <w:t>.</w:t>
      </w:r>
    </w:p>
    <w:p w14:paraId="327061F1" w14:textId="409CEAF3" w:rsidR="00BC7740" w:rsidRDefault="00BC7740" w:rsidP="000353F8">
      <w:pPr>
        <w:spacing w:after="0" w:line="240" w:lineRule="auto"/>
        <w:jc w:val="both"/>
        <w:rPr>
          <w:rFonts w:ascii="Sylfaen" w:hAnsi="Sylfaen" w:cs="Sylfaen"/>
          <w:b/>
          <w:bCs/>
        </w:rPr>
      </w:pPr>
    </w:p>
    <w:p w14:paraId="5EEE3362" w14:textId="1E6922AA" w:rsidR="00BC7740" w:rsidRPr="00820874" w:rsidRDefault="009E19D7" w:rsidP="000353F8">
      <w:pPr>
        <w:spacing w:after="0" w:line="240" w:lineRule="auto"/>
        <w:jc w:val="both"/>
        <w:rPr>
          <w:rFonts w:ascii="Sylfaen" w:hAnsi="Sylfaen" w:cs="Sylfaen"/>
          <w:b/>
          <w:bCs/>
        </w:rPr>
      </w:pPr>
      <w:r>
        <w:rPr>
          <w:rFonts w:ascii="Sylfaen" w:hAnsi="Sylfaen" w:cs="Sylfaen"/>
          <w:b/>
          <w:bCs/>
        </w:rPr>
        <w:object w:dxaOrig="1508" w:dyaOrig="983" w14:anchorId="4263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9" o:title=""/>
          </v:shape>
          <o:OLEObject Type="Embed" ProgID="Excel.Sheet.12" ShapeID="_x0000_i1025" DrawAspect="Icon" ObjectID="_1693637311" r:id="rId10"/>
        </w:object>
      </w:r>
    </w:p>
    <w:p w14:paraId="7AE48FE1" w14:textId="45FB4DE2" w:rsidR="00082B03" w:rsidRPr="00082B03" w:rsidRDefault="00082B03" w:rsidP="000353F8">
      <w:pPr>
        <w:spacing w:after="0" w:line="240" w:lineRule="auto"/>
        <w:jc w:val="both"/>
        <w:rPr>
          <w:rFonts w:ascii="Sylfaen" w:hAnsi="Sylfaen" w:cs="Sylfaen"/>
          <w:b/>
          <w:bCs/>
          <w:lang w:val="ka-GE"/>
        </w:rPr>
      </w:pPr>
    </w:p>
    <w:p w14:paraId="770C26CC" w14:textId="29946DA9" w:rsidR="000B1F3B" w:rsidRDefault="000B1F3B" w:rsidP="000353F8">
      <w:pPr>
        <w:spacing w:after="0" w:line="240" w:lineRule="auto"/>
        <w:jc w:val="both"/>
        <w:rPr>
          <w:rFonts w:ascii="Sylfaen" w:hAnsi="Sylfaen" w:cs="Sylfaen"/>
          <w:b/>
          <w:bCs/>
        </w:rPr>
      </w:pPr>
    </w:p>
    <w:p w14:paraId="3E3FBEF7" w14:textId="659C1E61" w:rsidR="000B1F3B" w:rsidRDefault="000B1F3B" w:rsidP="000353F8">
      <w:pPr>
        <w:spacing w:after="0" w:line="240" w:lineRule="auto"/>
        <w:jc w:val="both"/>
        <w:rPr>
          <w:rFonts w:ascii="Sylfaen" w:hAnsi="Sylfaen" w:cs="Sylfaen"/>
          <w:b/>
          <w:bCs/>
          <w:lang w:val="ka-GE"/>
        </w:rPr>
      </w:pPr>
      <w:r w:rsidRPr="001C6888">
        <w:rPr>
          <w:rFonts w:ascii="Sylfaen" w:hAnsi="Sylfaen" w:cs="Sylfaen"/>
          <w:b/>
          <w:bCs/>
          <w:lang w:val="ka-GE"/>
        </w:rPr>
        <w:t xml:space="preserve">შენიშვნა: წინამდებარე სატენდერო დოკუმენტაციით განსაზღვრული მოცულობები არის საორიენტაციო და შემსყიდველი იტოვებს უფლებას </w:t>
      </w:r>
      <w:r w:rsidR="008C132E">
        <w:rPr>
          <w:rFonts w:ascii="Sylfaen" w:hAnsi="Sylfaen" w:cs="Sylfaen"/>
          <w:b/>
          <w:bCs/>
          <w:lang w:val="ka-GE"/>
        </w:rPr>
        <w:t xml:space="preserve">ცვლილება შეიტანოს მის მიერ ელექტრონული ტენდერით განსაზღვრულ </w:t>
      </w:r>
      <w:r w:rsidR="00B651E0">
        <w:rPr>
          <w:rFonts w:ascii="Sylfaen" w:hAnsi="Sylfaen" w:cs="Sylfaen"/>
          <w:b/>
          <w:bCs/>
          <w:lang w:val="ka-GE"/>
        </w:rPr>
        <w:t>შესყიდვის რაოდენობებში</w:t>
      </w:r>
    </w:p>
    <w:p w14:paraId="6DC071F3" w14:textId="6642A1F0" w:rsidR="00082B03" w:rsidRDefault="00082B03" w:rsidP="000353F8">
      <w:pPr>
        <w:spacing w:after="0" w:line="240" w:lineRule="auto"/>
        <w:jc w:val="both"/>
        <w:rPr>
          <w:rFonts w:ascii="Sylfaen" w:hAnsi="Sylfaen" w:cs="Sylfaen"/>
          <w:b/>
          <w:bCs/>
          <w:lang w:val="ka-GE"/>
        </w:rPr>
      </w:pPr>
    </w:p>
    <w:p w14:paraId="091BDF54" w14:textId="59E625AD" w:rsidR="00082B03" w:rsidRDefault="00082B03" w:rsidP="000353F8">
      <w:pPr>
        <w:spacing w:after="0" w:line="240" w:lineRule="auto"/>
        <w:jc w:val="both"/>
        <w:rPr>
          <w:rFonts w:ascii="Sylfaen" w:hAnsi="Sylfaen" w:cs="Sylfaen"/>
          <w:b/>
          <w:bCs/>
          <w:lang w:val="ka-GE"/>
        </w:rPr>
      </w:pPr>
      <w:r>
        <w:rPr>
          <w:rFonts w:ascii="Sylfaen" w:hAnsi="Sylfaen" w:cs="Sylfaen"/>
          <w:b/>
          <w:bCs/>
          <w:lang w:val="ka-GE"/>
        </w:rPr>
        <w:t>განსაკუთრებული მოთხოვნები:</w:t>
      </w:r>
    </w:p>
    <w:p w14:paraId="6D4040D4" w14:textId="14658C88" w:rsidR="00082B03" w:rsidRDefault="00082B03" w:rsidP="000353F8">
      <w:pPr>
        <w:spacing w:after="0" w:line="240" w:lineRule="auto"/>
        <w:jc w:val="both"/>
        <w:rPr>
          <w:rFonts w:ascii="Sylfaen" w:hAnsi="Sylfaen" w:cs="Sylfaen"/>
          <w:bCs/>
          <w:lang w:val="ka-GE"/>
        </w:rPr>
      </w:pPr>
    </w:p>
    <w:p w14:paraId="3B25D974" w14:textId="13D6BDD4" w:rsidR="00EC5124" w:rsidRDefault="00EC5124" w:rsidP="00EC5124">
      <w:pPr>
        <w:spacing w:after="0" w:line="240" w:lineRule="auto"/>
        <w:jc w:val="both"/>
        <w:rPr>
          <w:rFonts w:ascii="Sylfaen" w:hAnsi="Sylfaen"/>
          <w:lang w:val="ka-GE"/>
        </w:rPr>
      </w:pPr>
      <w:r>
        <w:rPr>
          <w:rFonts w:ascii="Sylfaen" w:hAnsi="Sylfaen" w:cs="Sylfaen"/>
          <w:bCs/>
          <w:lang w:val="ka-GE"/>
        </w:rPr>
        <w:t>-</w:t>
      </w:r>
      <w:r>
        <w:rPr>
          <w:rFonts w:ascii="Sylfaen" w:hAnsi="Sylfaen" w:cs="Sylfaen"/>
          <w:szCs w:val="18"/>
          <w:lang w:val="ka-GE"/>
        </w:rPr>
        <w:t>საკანალიზაციო</w:t>
      </w:r>
      <w:r w:rsidR="00E561FB">
        <w:rPr>
          <w:rFonts w:ascii="Sylfaen" w:hAnsi="Sylfaen" w:cs="Sylfaen"/>
          <w:szCs w:val="18"/>
          <w:lang w:val="ka-GE"/>
        </w:rPr>
        <w:t xml:space="preserve"> და წყალმომარაგების </w:t>
      </w:r>
      <w:r>
        <w:rPr>
          <w:rFonts w:ascii="Sylfaen" w:hAnsi="Sylfaen" w:cs="Sylfaen"/>
          <w:szCs w:val="18"/>
          <w:lang w:val="ka-GE"/>
        </w:rPr>
        <w:t xml:space="preserve">ჭების კონსტრუქციების </w:t>
      </w:r>
      <w:r>
        <w:rPr>
          <w:rFonts w:ascii="Sylfaen" w:hAnsi="Sylfaen"/>
          <w:lang w:val="ka-GE"/>
        </w:rPr>
        <w:t>დამზადება უნდა განხორციელდეს ქარხნულ პირობებში ან სპეციალურად მომზადებულ სამშენებლო მოედნებზე ტექნიკური რეგლამენტის მოთხოვნათა დაცვით</w:t>
      </w:r>
      <w:r>
        <w:rPr>
          <w:rFonts w:ascii="Sylfaen" w:hAnsi="Sylfaen"/>
        </w:rPr>
        <w:t xml:space="preserve"> </w:t>
      </w:r>
      <w:r>
        <w:rPr>
          <w:rFonts w:ascii="Sylfaen" w:hAnsi="Sylfaen"/>
          <w:lang w:val="ka-GE"/>
        </w:rPr>
        <w:t xml:space="preserve">რუსული სტანდარტის  </w:t>
      </w:r>
      <w:r w:rsidRPr="00147EA0">
        <w:rPr>
          <w:rFonts w:ascii="Tahoma" w:hAnsi="Tahoma" w:cs="Tahoma"/>
          <w:b/>
          <w:iCs/>
          <w:color w:val="000000"/>
          <w:u w:val="single"/>
          <w:shd w:val="clear" w:color="auto" w:fill="FFFFFF"/>
        </w:rPr>
        <w:t>ГОСТ 8020-90</w:t>
      </w:r>
      <w:r w:rsidR="00D439A1">
        <w:rPr>
          <w:rFonts w:ascii="Sylfaen" w:hAnsi="Sylfaen" w:cs="Tahoma"/>
          <w:b/>
          <w:iCs/>
          <w:color w:val="000000"/>
          <w:u w:val="single"/>
          <w:shd w:val="clear" w:color="auto" w:fill="FFFFFF"/>
          <w:lang w:val="ka-GE"/>
        </w:rPr>
        <w:t xml:space="preserve"> (ან ანალოგი)</w:t>
      </w:r>
      <w:r>
        <w:rPr>
          <w:rFonts w:ascii="Sylfaen" w:hAnsi="Sylfaen" w:cs="Tahoma"/>
          <w:i/>
          <w:iCs/>
          <w:color w:val="000000"/>
          <w:u w:val="single"/>
          <w:shd w:val="clear" w:color="auto" w:fill="FFFFFF"/>
          <w:lang w:val="ka-GE"/>
        </w:rPr>
        <w:t xml:space="preserve">  </w:t>
      </w:r>
      <w:r>
        <w:rPr>
          <w:rFonts w:ascii="Sylfaen" w:hAnsi="Sylfaen"/>
          <w:lang w:val="ka-GE"/>
        </w:rPr>
        <w:t>შესაბამისად;</w:t>
      </w:r>
    </w:p>
    <w:p w14:paraId="37C08A0E" w14:textId="5B2161EB" w:rsidR="00147EA0" w:rsidRDefault="00147EA0" w:rsidP="00EC5124">
      <w:pPr>
        <w:spacing w:after="0" w:line="240" w:lineRule="auto"/>
        <w:jc w:val="both"/>
        <w:rPr>
          <w:rFonts w:ascii="Sylfaen" w:hAnsi="Sylfaen"/>
          <w:lang w:val="ka-GE"/>
        </w:rPr>
      </w:pPr>
    </w:p>
    <w:p w14:paraId="3613FC3A" w14:textId="213889F1" w:rsidR="00EC5124" w:rsidRPr="00840BEC" w:rsidRDefault="00840BEC" w:rsidP="00840BEC">
      <w:pPr>
        <w:spacing w:after="0" w:line="240" w:lineRule="auto"/>
        <w:jc w:val="both"/>
        <w:rPr>
          <w:rFonts w:ascii="Sylfaen" w:hAnsi="Sylfaen" w:cs="Sylfaen"/>
          <w:b/>
          <w:bCs/>
          <w:lang w:val="ka-GE"/>
        </w:rPr>
      </w:pPr>
      <w:r>
        <w:rPr>
          <w:rFonts w:ascii="Sylfaen" w:hAnsi="Sylfaen" w:cs="Sylfaen"/>
          <w:lang w:val="ka-GE"/>
        </w:rPr>
        <w:t>-</w:t>
      </w:r>
      <w:r w:rsidRPr="00840BEC">
        <w:rPr>
          <w:rFonts w:ascii="Sylfaen" w:hAnsi="Sylfaen" w:cs="Sylfaen"/>
          <w:lang w:val="ka-GE"/>
        </w:rPr>
        <w:t xml:space="preserve">ანაკრები </w:t>
      </w:r>
      <w:r w:rsidR="00147EA0" w:rsidRPr="00840BEC">
        <w:rPr>
          <w:rFonts w:ascii="Sylfaen" w:hAnsi="Sylfaen" w:cs="Sylfaen"/>
          <w:lang w:val="ka-GE"/>
        </w:rPr>
        <w:t>რკინა</w:t>
      </w:r>
      <w:r w:rsidR="00147EA0" w:rsidRPr="00840BEC">
        <w:rPr>
          <w:rFonts w:ascii="Sylfaen" w:hAnsi="Sylfaen"/>
          <w:lang w:val="ka-GE"/>
        </w:rPr>
        <w:t>-</w:t>
      </w:r>
      <w:r w:rsidR="00147EA0" w:rsidRPr="00840BEC">
        <w:rPr>
          <w:rFonts w:ascii="Sylfaen" w:hAnsi="Sylfaen" w:cs="Sylfaen"/>
          <w:lang w:val="ka-GE"/>
        </w:rPr>
        <w:t>ბეტონის</w:t>
      </w:r>
      <w:r w:rsidR="00147EA0" w:rsidRPr="00840BEC">
        <w:rPr>
          <w:rFonts w:ascii="Sylfaen" w:hAnsi="Sylfaen"/>
          <w:lang w:val="ka-GE"/>
        </w:rPr>
        <w:t xml:space="preserve"> </w:t>
      </w:r>
      <w:r w:rsidR="00147EA0" w:rsidRPr="00840BEC">
        <w:rPr>
          <w:rFonts w:ascii="Sylfaen" w:hAnsi="Sylfaen" w:cs="Sylfaen"/>
          <w:lang w:val="ka-GE"/>
        </w:rPr>
        <w:t>ნაკეთობების</w:t>
      </w:r>
      <w:r w:rsidR="00147EA0" w:rsidRPr="00840BEC">
        <w:rPr>
          <w:rFonts w:ascii="Sylfaen" w:hAnsi="Sylfaen"/>
          <w:lang w:val="ka-GE"/>
        </w:rPr>
        <w:t xml:space="preserve"> </w:t>
      </w:r>
      <w:r w:rsidR="00173FB6">
        <w:rPr>
          <w:rFonts w:ascii="Sylfaen" w:hAnsi="Sylfaen"/>
          <w:lang w:val="ka-GE"/>
        </w:rPr>
        <w:t xml:space="preserve">მიღება–ჩაბარება, </w:t>
      </w:r>
      <w:r w:rsidR="00173FB6" w:rsidRPr="00BB3B92">
        <w:rPr>
          <w:rFonts w:ascii="Sylfaen" w:hAnsi="Sylfaen"/>
          <w:lang w:val="ka-GE"/>
        </w:rPr>
        <w:t>ტრანსპორტირება</w:t>
      </w:r>
      <w:r w:rsidR="00173FB6">
        <w:rPr>
          <w:rFonts w:ascii="Sylfaen" w:hAnsi="Sylfaen"/>
          <w:lang w:val="ka-GE"/>
        </w:rPr>
        <w:t>,</w:t>
      </w:r>
      <w:r w:rsidR="00173FB6" w:rsidRPr="00BB3B92">
        <w:rPr>
          <w:rFonts w:ascii="Sylfaen" w:hAnsi="Sylfaen"/>
          <w:lang w:val="ka-GE"/>
        </w:rPr>
        <w:t xml:space="preserve"> შენახვა</w:t>
      </w:r>
      <w:r w:rsidR="00173FB6">
        <w:rPr>
          <w:rFonts w:ascii="Sylfaen" w:hAnsi="Sylfaen"/>
          <w:lang w:val="ka-GE"/>
        </w:rPr>
        <w:t>–</w:t>
      </w:r>
      <w:r w:rsidR="00173FB6" w:rsidRPr="00BB3B92">
        <w:rPr>
          <w:rFonts w:ascii="Sylfaen" w:hAnsi="Sylfaen"/>
          <w:lang w:val="ka-GE"/>
        </w:rPr>
        <w:t xml:space="preserve">დასაწყობება </w:t>
      </w:r>
      <w:r w:rsidR="00147EA0" w:rsidRPr="00840BEC">
        <w:rPr>
          <w:rFonts w:ascii="Sylfaen" w:hAnsi="Sylfaen"/>
          <w:lang w:val="ka-GE"/>
        </w:rPr>
        <w:t xml:space="preserve"> </w:t>
      </w:r>
      <w:r w:rsidR="00147EA0" w:rsidRPr="00840BEC">
        <w:rPr>
          <w:rFonts w:ascii="Sylfaen" w:hAnsi="Sylfaen" w:cs="Sylfaen"/>
          <w:lang w:val="ka-GE"/>
        </w:rPr>
        <w:t>უნდა</w:t>
      </w:r>
      <w:r w:rsidR="00147EA0" w:rsidRPr="00840BEC">
        <w:rPr>
          <w:rFonts w:ascii="Sylfaen" w:hAnsi="Sylfaen"/>
          <w:lang w:val="ka-GE"/>
        </w:rPr>
        <w:t xml:space="preserve"> </w:t>
      </w:r>
      <w:r w:rsidR="00147EA0" w:rsidRPr="00840BEC">
        <w:rPr>
          <w:rFonts w:ascii="Sylfaen" w:hAnsi="Sylfaen" w:cs="Sylfaen"/>
          <w:lang w:val="ka-GE"/>
        </w:rPr>
        <w:t>განხორციელ</w:t>
      </w:r>
      <w:r w:rsidR="00147EA0" w:rsidRPr="00840BEC">
        <w:rPr>
          <w:rFonts w:ascii="Sylfaen" w:hAnsi="Sylfaen"/>
          <w:lang w:val="ka-GE"/>
        </w:rPr>
        <w:t xml:space="preserve">დეს </w:t>
      </w:r>
      <w:r w:rsidR="00147EA0" w:rsidRPr="00840BEC">
        <w:rPr>
          <w:rFonts w:ascii="Tahoma" w:hAnsi="Tahoma" w:cs="Tahoma"/>
          <w:b/>
          <w:iCs/>
          <w:color w:val="000000"/>
          <w:u w:val="single"/>
          <w:shd w:val="clear" w:color="auto" w:fill="FFFFFF"/>
        </w:rPr>
        <w:t>ГОСТ–13015</w:t>
      </w:r>
      <w:r w:rsidR="00D439A1">
        <w:rPr>
          <w:rFonts w:ascii="Sylfaen" w:hAnsi="Sylfaen" w:cs="Tahoma"/>
          <w:b/>
          <w:iCs/>
          <w:color w:val="000000"/>
          <w:u w:val="single"/>
          <w:shd w:val="clear" w:color="auto" w:fill="FFFFFF"/>
          <w:lang w:val="ka-GE"/>
        </w:rPr>
        <w:t>(ან ანალოგი)</w:t>
      </w:r>
      <w:r w:rsidR="00147EA0" w:rsidRPr="00840BEC">
        <w:rPr>
          <w:rFonts w:ascii="Sylfaen" w:hAnsi="Sylfaen" w:cs="Tahoma"/>
          <w:iCs/>
          <w:color w:val="000000"/>
          <w:shd w:val="clear" w:color="auto" w:fill="FFFFFF"/>
          <w:lang w:val="ka-GE"/>
        </w:rPr>
        <w:t xml:space="preserve"> სტანდარტის შესაბამისად</w:t>
      </w:r>
      <w:r w:rsidR="00361157" w:rsidRPr="00840BEC">
        <w:rPr>
          <w:rFonts w:ascii="Sylfaen" w:hAnsi="Sylfaen" w:cs="Sylfaen"/>
          <w:b/>
          <w:bCs/>
          <w:lang w:val="ka-GE"/>
        </w:rPr>
        <w:t>;</w:t>
      </w:r>
    </w:p>
    <w:p w14:paraId="16CCEC77" w14:textId="77777777" w:rsidR="00EC5124" w:rsidRPr="00335B04" w:rsidRDefault="00EC5124" w:rsidP="000353F8">
      <w:pPr>
        <w:spacing w:after="0" w:line="240" w:lineRule="auto"/>
        <w:jc w:val="both"/>
        <w:rPr>
          <w:rFonts w:ascii="Sylfaen" w:hAnsi="Sylfaen" w:cs="Sylfaen"/>
          <w:bCs/>
          <w:lang w:val="ka-GE"/>
        </w:rPr>
      </w:pPr>
    </w:p>
    <w:p w14:paraId="294B5E86" w14:textId="73B0A441" w:rsidR="00082B03" w:rsidRDefault="00082B03" w:rsidP="000353F8">
      <w:pPr>
        <w:spacing w:after="0" w:line="240" w:lineRule="auto"/>
        <w:jc w:val="both"/>
        <w:rPr>
          <w:rFonts w:ascii="Sylfaen" w:hAnsi="Sylfaen" w:cs="Sylfaen"/>
          <w:bCs/>
          <w:lang w:val="ka-GE"/>
        </w:rPr>
      </w:pPr>
      <w:r w:rsidRPr="00335B04">
        <w:rPr>
          <w:rFonts w:ascii="Sylfaen" w:hAnsi="Sylfaen" w:cs="Sylfaen"/>
          <w:bCs/>
          <w:lang w:val="ka-GE"/>
        </w:rPr>
        <w:t>-</w:t>
      </w:r>
      <w:r w:rsidR="00B5546D">
        <w:rPr>
          <w:rFonts w:ascii="Sylfaen" w:hAnsi="Sylfaen" w:cs="Sylfaen"/>
          <w:bCs/>
          <w:lang w:val="ka-GE"/>
        </w:rPr>
        <w:t xml:space="preserve">ანაკრები </w:t>
      </w:r>
      <w:r w:rsidRPr="00335B04">
        <w:rPr>
          <w:rFonts w:ascii="Sylfaen" w:hAnsi="Sylfaen" w:cs="Sylfaen"/>
          <w:bCs/>
          <w:lang w:val="ka-GE"/>
        </w:rPr>
        <w:t>რკინა-ბეტონოს ჭის მასალების წარმოებისთვის გამოყენებული ბეტონი უნდა იყოს ქარხნული წესით წარმოებუ</w:t>
      </w:r>
      <w:r w:rsidR="0096629F" w:rsidRPr="00335B04">
        <w:rPr>
          <w:rFonts w:ascii="Sylfaen" w:hAnsi="Sylfaen" w:cs="Sylfaen"/>
          <w:bCs/>
          <w:lang w:val="ka-GE"/>
        </w:rPr>
        <w:t>ლი, არ უნდა იყოს ხელით მოზელილი, ამასთან</w:t>
      </w:r>
      <w:r w:rsidRPr="00335B04">
        <w:rPr>
          <w:rFonts w:ascii="Sylfaen" w:hAnsi="Sylfaen" w:cs="Sylfaen"/>
          <w:bCs/>
          <w:lang w:val="ka-GE"/>
        </w:rPr>
        <w:t xml:space="preserve"> გამოყენებულ ბეტონს უნდა გააჩნდეს მწარმოებლის მიერ გაცემული ხარ</w:t>
      </w:r>
      <w:r w:rsidR="0096629F" w:rsidRPr="00335B04">
        <w:rPr>
          <w:rFonts w:ascii="Sylfaen" w:hAnsi="Sylfaen" w:cs="Sylfaen"/>
          <w:bCs/>
          <w:lang w:val="ka-GE"/>
        </w:rPr>
        <w:t>ისხის დამადასტურებელი დოკუმენტი;</w:t>
      </w:r>
    </w:p>
    <w:p w14:paraId="3F916DEB" w14:textId="0FA34BFA" w:rsidR="00DE7ADB" w:rsidRDefault="00DE7ADB" w:rsidP="000353F8">
      <w:pPr>
        <w:spacing w:after="0" w:line="240" w:lineRule="auto"/>
        <w:jc w:val="both"/>
        <w:rPr>
          <w:rFonts w:ascii="Sylfaen" w:hAnsi="Sylfaen" w:cs="Sylfaen"/>
          <w:bCs/>
          <w:lang w:val="ka-GE"/>
        </w:rPr>
      </w:pPr>
    </w:p>
    <w:p w14:paraId="06A67F1B" w14:textId="54F083AD" w:rsidR="00DE7ADB" w:rsidRPr="00DE7ADB" w:rsidRDefault="00DE7ADB" w:rsidP="000353F8">
      <w:pPr>
        <w:spacing w:after="0" w:line="240" w:lineRule="auto"/>
        <w:jc w:val="both"/>
        <w:rPr>
          <w:rFonts w:ascii="Sylfaen" w:hAnsi="Sylfaen" w:cs="Sylfaen"/>
          <w:bCs/>
          <w:lang w:val="ka-GE"/>
        </w:rPr>
      </w:pPr>
      <w:r>
        <w:rPr>
          <w:rFonts w:ascii="Sylfaen" w:hAnsi="Sylfaen" w:cs="Sylfaen"/>
          <w:bCs/>
        </w:rPr>
        <w:lastRenderedPageBreak/>
        <w:t>-</w:t>
      </w:r>
      <w:r w:rsidR="00AC3F41">
        <w:rPr>
          <w:rFonts w:ascii="Sylfaen" w:hAnsi="Sylfaen" w:cs="Sylfaen"/>
          <w:bCs/>
          <w:lang w:val="ka-GE"/>
        </w:rPr>
        <w:t xml:space="preserve">ანაკრები </w:t>
      </w:r>
      <w:r>
        <w:rPr>
          <w:rFonts w:ascii="Sylfaen" w:hAnsi="Sylfaen" w:cs="Sylfaen"/>
          <w:bCs/>
          <w:lang w:val="ka-GE"/>
        </w:rPr>
        <w:t xml:space="preserve">რკინა-ბეტონის ჭის </w:t>
      </w:r>
      <w:r w:rsidR="00B5546D">
        <w:rPr>
          <w:rFonts w:ascii="Sylfaen" w:hAnsi="Sylfaen" w:cs="Sylfaen"/>
          <w:bCs/>
          <w:lang w:val="ka-GE"/>
        </w:rPr>
        <w:t>წარმოებისთვის გამოყენებულ რკინის ნაკეთობებს ასევე უნდა გააჩნდეს მწარმოებლის მიერ გაცემული ხარისხის დამადასტურებელი დოკუმენტი;</w:t>
      </w:r>
    </w:p>
    <w:p w14:paraId="60AB088C" w14:textId="77777777" w:rsidR="00335B04" w:rsidRDefault="00335B04" w:rsidP="000353F8">
      <w:pPr>
        <w:spacing w:after="0" w:line="240" w:lineRule="auto"/>
        <w:jc w:val="both"/>
        <w:rPr>
          <w:rFonts w:ascii="Sylfaen" w:hAnsi="Sylfaen" w:cs="Sylfaen"/>
          <w:bCs/>
          <w:lang w:val="ka-GE"/>
        </w:rPr>
      </w:pPr>
    </w:p>
    <w:p w14:paraId="44C0EED5" w14:textId="44753CD1" w:rsidR="0096629F" w:rsidRPr="00335B04" w:rsidRDefault="0096629F" w:rsidP="000353F8">
      <w:pPr>
        <w:spacing w:after="0" w:line="240" w:lineRule="auto"/>
        <w:jc w:val="both"/>
        <w:rPr>
          <w:rFonts w:ascii="Sylfaen" w:hAnsi="Sylfaen" w:cs="Sylfaen"/>
          <w:bCs/>
          <w:lang w:val="ka-GE"/>
        </w:rPr>
      </w:pPr>
      <w:r w:rsidRPr="00335B04">
        <w:rPr>
          <w:rFonts w:ascii="Sylfaen" w:hAnsi="Sylfaen" w:cs="Sylfaen"/>
          <w:bCs/>
          <w:lang w:val="ka-GE"/>
        </w:rPr>
        <w:t xml:space="preserve">-მიმწოდებელი ვალდებულია შესასყიდ საქონელს </w:t>
      </w:r>
      <w:r w:rsidR="00444933" w:rsidRPr="00335B04">
        <w:rPr>
          <w:rFonts w:ascii="Sylfaen" w:hAnsi="Sylfaen" w:cs="Sylfaen"/>
          <w:bCs/>
          <w:lang w:val="ka-GE"/>
        </w:rPr>
        <w:t xml:space="preserve">შიდა მხარეს </w:t>
      </w:r>
      <w:r w:rsidRPr="00335B04">
        <w:rPr>
          <w:rFonts w:ascii="Sylfaen" w:hAnsi="Sylfaen" w:cs="Sylfaen"/>
          <w:bCs/>
          <w:lang w:val="ka-GE"/>
        </w:rPr>
        <w:t xml:space="preserve">დაუსვას </w:t>
      </w:r>
      <w:r w:rsidRPr="001E273D">
        <w:rPr>
          <w:rFonts w:ascii="Sylfaen" w:hAnsi="Sylfaen" w:cs="Sylfaen"/>
          <w:bCs/>
          <w:lang w:val="ka-GE"/>
        </w:rPr>
        <w:t>სპეციალური დამღა</w:t>
      </w:r>
      <w:r w:rsidR="008C3166" w:rsidRPr="001E273D">
        <w:rPr>
          <w:rFonts w:ascii="Sylfaen" w:hAnsi="Sylfaen" w:cs="Sylfaen"/>
          <w:bCs/>
          <w:lang w:val="ka-GE"/>
        </w:rPr>
        <w:t>/ან გააკეთოს მარკირება</w:t>
      </w:r>
      <w:r w:rsidRPr="00335B04">
        <w:rPr>
          <w:rFonts w:ascii="Sylfaen" w:hAnsi="Sylfaen" w:cs="Sylfaen"/>
          <w:bCs/>
          <w:lang w:val="ka-GE"/>
        </w:rPr>
        <w:t xml:space="preserve"> საქონლის წარმოების თარიღის</w:t>
      </w:r>
      <w:r w:rsidR="00F15359" w:rsidRPr="00335B04">
        <w:rPr>
          <w:rFonts w:ascii="Sylfaen" w:hAnsi="Sylfaen" w:cs="Sylfaen"/>
          <w:bCs/>
          <w:lang w:val="ka-GE"/>
        </w:rPr>
        <w:t xml:space="preserve"> და მწარმოებლის </w:t>
      </w:r>
      <w:r w:rsidRPr="00335B04">
        <w:rPr>
          <w:rFonts w:ascii="Sylfaen" w:hAnsi="Sylfaen" w:cs="Sylfaen"/>
          <w:bCs/>
          <w:lang w:val="ka-GE"/>
        </w:rPr>
        <w:t xml:space="preserve"> შესახებ;</w:t>
      </w:r>
    </w:p>
    <w:p w14:paraId="643CBE7C" w14:textId="0BAB6630" w:rsidR="00335B04" w:rsidRDefault="00335B04" w:rsidP="000353F8">
      <w:pPr>
        <w:spacing w:after="0" w:line="240" w:lineRule="auto"/>
        <w:jc w:val="both"/>
        <w:rPr>
          <w:rFonts w:ascii="Sylfaen" w:hAnsi="Sylfaen" w:cs="Sylfaen"/>
          <w:bCs/>
          <w:lang w:val="ka-GE"/>
        </w:rPr>
      </w:pPr>
    </w:p>
    <w:p w14:paraId="497BE3DA" w14:textId="7DC29C43" w:rsidR="001A7EBC" w:rsidRDefault="001A7EBC" w:rsidP="000353F8">
      <w:pPr>
        <w:spacing w:after="0" w:line="240" w:lineRule="auto"/>
        <w:jc w:val="both"/>
        <w:rPr>
          <w:rFonts w:ascii="Sylfaen" w:hAnsi="Sylfaen" w:cs="Sylfaen"/>
          <w:bCs/>
          <w:lang w:val="ka-GE"/>
        </w:rPr>
      </w:pPr>
      <w:r>
        <w:rPr>
          <w:rFonts w:ascii="Sylfaen" w:hAnsi="Sylfaen" w:cs="Sylfaen"/>
          <w:bCs/>
          <w:lang w:val="ka-GE"/>
        </w:rPr>
        <w:t xml:space="preserve">-მიმწოდებელი ვალდებულია უზრუნველყოს ანაკრები რკინა-ბეტონის ჭის წარმოებაში გამოყენებული ბეტონის მასალის ნიმუშის </w:t>
      </w:r>
      <w:r w:rsidR="00CB4BD7">
        <w:rPr>
          <w:rFonts w:ascii="Sylfaen" w:hAnsi="Sylfaen" w:cs="Sylfaen"/>
          <w:bCs/>
          <w:lang w:val="ka-GE"/>
        </w:rPr>
        <w:t xml:space="preserve">(„კუბიკი“) </w:t>
      </w:r>
      <w:r>
        <w:rPr>
          <w:rFonts w:ascii="Sylfaen" w:hAnsi="Sylfaen" w:cs="Sylfaen"/>
          <w:bCs/>
          <w:lang w:val="ka-GE"/>
        </w:rPr>
        <w:t>შენახვა/კონსერვაცია</w:t>
      </w:r>
      <w:r w:rsidR="005D7FDF">
        <w:rPr>
          <w:rFonts w:ascii="Sylfaen" w:hAnsi="Sylfaen" w:cs="Sylfaen"/>
          <w:bCs/>
          <w:lang w:val="ka-GE"/>
        </w:rPr>
        <w:t xml:space="preserve"> მინიმუმ 3 თვის განმავლობაში</w:t>
      </w:r>
      <w:r>
        <w:rPr>
          <w:rFonts w:ascii="Sylfaen" w:hAnsi="Sylfaen" w:cs="Sylfaen"/>
          <w:bCs/>
          <w:lang w:val="ka-GE"/>
        </w:rPr>
        <w:t xml:space="preserve">. </w:t>
      </w:r>
      <w:r w:rsidR="00DC6C3F">
        <w:rPr>
          <w:rFonts w:ascii="Sylfaen" w:hAnsi="Sylfaen" w:cs="Sylfaen"/>
          <w:bCs/>
          <w:lang w:val="ka-GE"/>
        </w:rPr>
        <w:t xml:space="preserve">ამასთან, მიმწოდებელი ვალდებულია შემსყიდველის მოთხოვნის შემთხვევაში უზრუნველყოს წარმოებაში გამოყენებული ბეტონის ნიმუშის შემოწმება საკუთარი ხარჯით, </w:t>
      </w:r>
      <w:r>
        <w:rPr>
          <w:rFonts w:ascii="Sylfaen" w:hAnsi="Sylfaen" w:cs="Sylfaen"/>
          <w:bCs/>
          <w:lang w:val="ka-GE"/>
        </w:rPr>
        <w:t>იმ შემთხვევაში თუ ბეტონის ნიმუშის ხარისხი არ იქნება შესაბამი</w:t>
      </w:r>
      <w:bookmarkStart w:id="0" w:name="_GoBack"/>
      <w:bookmarkEnd w:id="0"/>
      <w:r>
        <w:rPr>
          <w:rFonts w:ascii="Sylfaen" w:hAnsi="Sylfaen" w:cs="Sylfaen"/>
          <w:bCs/>
          <w:lang w:val="ka-GE"/>
        </w:rPr>
        <w:t xml:space="preserve">სობაში შემსყიდველის მიერ განსაზღვრულ ბეტონის სპეციფიკაციებთან შემსყიდველი უფლებამოსილია მოითხოვოს უხარისხო ბეტონით წარმოებული </w:t>
      </w:r>
      <w:r w:rsidR="00CB4BD7">
        <w:rPr>
          <w:rFonts w:ascii="Sylfaen" w:hAnsi="Sylfaen" w:cs="Sylfaen"/>
          <w:bCs/>
          <w:lang w:val="ka-GE"/>
        </w:rPr>
        <w:t>საქონლის</w:t>
      </w:r>
      <w:r>
        <w:rPr>
          <w:rFonts w:ascii="Sylfaen" w:hAnsi="Sylfaen" w:cs="Sylfaen"/>
          <w:bCs/>
          <w:lang w:val="ka-GE"/>
        </w:rPr>
        <w:t xml:space="preserve"> </w:t>
      </w:r>
      <w:r w:rsidR="00173FB6">
        <w:rPr>
          <w:rFonts w:ascii="Sylfaen" w:hAnsi="Sylfaen" w:cs="Sylfaen"/>
          <w:bCs/>
          <w:lang w:val="ka-GE"/>
        </w:rPr>
        <w:t>ჩანაცვლება</w:t>
      </w:r>
      <w:r>
        <w:rPr>
          <w:rFonts w:ascii="Sylfaen" w:hAnsi="Sylfaen" w:cs="Sylfaen"/>
          <w:bCs/>
          <w:lang w:val="ka-GE"/>
        </w:rPr>
        <w:t>;</w:t>
      </w:r>
      <w:r w:rsidR="000E7D80">
        <w:rPr>
          <w:rFonts w:ascii="Sylfaen" w:hAnsi="Sylfaen" w:cs="Sylfaen"/>
          <w:bCs/>
          <w:lang w:val="ka-GE"/>
        </w:rPr>
        <w:t xml:space="preserve"> </w:t>
      </w:r>
    </w:p>
    <w:p w14:paraId="2824297F" w14:textId="4EE2E99E" w:rsidR="001A7EBC" w:rsidRDefault="001A7EBC" w:rsidP="000353F8">
      <w:pPr>
        <w:spacing w:after="0" w:line="240" w:lineRule="auto"/>
        <w:jc w:val="both"/>
        <w:rPr>
          <w:rFonts w:ascii="Sylfaen" w:hAnsi="Sylfaen" w:cs="Sylfaen"/>
          <w:bCs/>
          <w:lang w:val="ka-GE"/>
        </w:rPr>
      </w:pPr>
    </w:p>
    <w:p w14:paraId="127CDC55" w14:textId="14569864" w:rsidR="001A7EBC" w:rsidRDefault="001A7EBC" w:rsidP="000353F8">
      <w:pPr>
        <w:spacing w:after="0" w:line="240" w:lineRule="auto"/>
        <w:jc w:val="both"/>
        <w:rPr>
          <w:rFonts w:ascii="Sylfaen" w:hAnsi="Sylfaen" w:cs="Sylfaen"/>
          <w:bCs/>
          <w:lang w:val="ka-GE"/>
        </w:rPr>
      </w:pPr>
      <w:r w:rsidRPr="00173FB6">
        <w:rPr>
          <w:rFonts w:ascii="Sylfaen" w:hAnsi="Sylfaen" w:cs="Sylfaen"/>
          <w:bCs/>
          <w:lang w:val="ka-GE"/>
        </w:rPr>
        <w:t xml:space="preserve">-მიმწოდებელი ვალდებულება </w:t>
      </w:r>
      <w:r w:rsidR="00FD0760" w:rsidRPr="00173FB6">
        <w:rPr>
          <w:rFonts w:ascii="Sylfaen" w:hAnsi="Sylfaen" w:cs="Sylfaen"/>
          <w:bCs/>
          <w:lang w:val="ka-GE"/>
        </w:rPr>
        <w:t>ჭის ძირების და გადახურვის ფილების ვიბრირება მოახდინოს „ვიბრო მაგიდაზე“, ხოლო რგოლების დამზად</w:t>
      </w:r>
      <w:r w:rsidR="00173FB6">
        <w:rPr>
          <w:rFonts w:ascii="Sylfaen" w:hAnsi="Sylfaen" w:cs="Sylfaen"/>
          <w:bCs/>
          <w:lang w:val="ka-GE"/>
        </w:rPr>
        <w:t>ება უნდა მოხდეს პრესის აპარატით;</w:t>
      </w:r>
    </w:p>
    <w:p w14:paraId="3F92EDF9" w14:textId="77777777" w:rsidR="001A7EBC" w:rsidRDefault="001A7EBC" w:rsidP="000353F8">
      <w:pPr>
        <w:spacing w:after="0" w:line="240" w:lineRule="auto"/>
        <w:jc w:val="both"/>
        <w:rPr>
          <w:rFonts w:ascii="Sylfaen" w:hAnsi="Sylfaen" w:cs="Sylfaen"/>
          <w:bCs/>
          <w:lang w:val="ka-GE"/>
        </w:rPr>
      </w:pPr>
    </w:p>
    <w:p w14:paraId="722B0F1A" w14:textId="611EEADA" w:rsidR="007A0FFB" w:rsidRDefault="00335B04" w:rsidP="000353F8">
      <w:pPr>
        <w:spacing w:after="0" w:line="240" w:lineRule="auto"/>
        <w:jc w:val="both"/>
        <w:rPr>
          <w:rFonts w:ascii="Sylfaen" w:hAnsi="Sylfaen" w:cs="Sylfaen"/>
          <w:bCs/>
          <w:lang w:val="ka-GE"/>
        </w:rPr>
      </w:pPr>
      <w:r>
        <w:rPr>
          <w:rFonts w:ascii="Sylfaen" w:hAnsi="Sylfaen" w:cs="Sylfaen"/>
          <w:bCs/>
          <w:lang w:val="ka-GE"/>
        </w:rPr>
        <w:t>-კონკრეტული მი</w:t>
      </w:r>
      <w:r w:rsidR="007A0FFB" w:rsidRPr="00335B04">
        <w:rPr>
          <w:rFonts w:ascii="Sylfaen" w:hAnsi="Sylfaen" w:cs="Sylfaen"/>
          <w:bCs/>
          <w:lang w:val="ka-GE"/>
        </w:rPr>
        <w:t>წოდებული პარტიის ხარისხის შემოწმება შემსყიდველის მიერ მოხდება შემსყიდველის ტერიტორიაზე საქონლის ჩამოტვირთვამდე(მანქანაზე) შმიდტის ჩაქუჩით</w:t>
      </w:r>
      <w:r w:rsidR="005E064A">
        <w:rPr>
          <w:rFonts w:ascii="Sylfaen" w:hAnsi="Sylfaen" w:cs="Sylfaen"/>
          <w:bCs/>
          <w:lang w:val="ka-GE"/>
        </w:rPr>
        <w:t>, ბეტონში ჩატანებული არმატურის შესამოწმებელი ხელსაწყო</w:t>
      </w:r>
      <w:r w:rsidR="00D9619B">
        <w:rPr>
          <w:rFonts w:ascii="Sylfaen" w:hAnsi="Sylfaen" w:cs="Sylfaen"/>
          <w:bCs/>
          <w:lang w:val="ka-GE"/>
        </w:rPr>
        <w:t>თი</w:t>
      </w:r>
      <w:r w:rsidR="007A0FFB" w:rsidRPr="00335B04">
        <w:rPr>
          <w:rFonts w:ascii="Sylfaen" w:hAnsi="Sylfaen" w:cs="Sylfaen"/>
          <w:bCs/>
          <w:lang w:val="ka-GE"/>
        </w:rPr>
        <w:t xml:space="preserve"> და ვიზუალურ</w:t>
      </w:r>
      <w:r w:rsidR="003612EC">
        <w:rPr>
          <w:rFonts w:ascii="Sylfaen" w:hAnsi="Sylfaen" w:cs="Sylfaen"/>
          <w:bCs/>
          <w:lang w:val="ka-GE"/>
        </w:rPr>
        <w:t>ი</w:t>
      </w:r>
      <w:r w:rsidR="007A0FFB" w:rsidRPr="00335B04">
        <w:rPr>
          <w:rFonts w:ascii="Sylfaen" w:hAnsi="Sylfaen" w:cs="Sylfaen"/>
          <w:bCs/>
          <w:lang w:val="ka-GE"/>
        </w:rPr>
        <w:t xml:space="preserve"> დათვალი</w:t>
      </w:r>
      <w:r w:rsidR="00FB4070">
        <w:rPr>
          <w:rFonts w:ascii="Sylfaen" w:hAnsi="Sylfaen" w:cs="Sylfaen"/>
          <w:bCs/>
          <w:lang w:val="ka-GE"/>
        </w:rPr>
        <w:t xml:space="preserve">რებით. </w:t>
      </w:r>
      <w:r w:rsidR="007A0FFB" w:rsidRPr="00335B04">
        <w:rPr>
          <w:rFonts w:ascii="Sylfaen" w:hAnsi="Sylfaen" w:cs="Sylfaen"/>
          <w:bCs/>
          <w:lang w:val="ka-GE"/>
        </w:rPr>
        <w:t>იმ შემთხვევაში თუ საქონლის ხარისხი არ დააკმაყოფილებს შემსყიდველის</w:t>
      </w:r>
      <w:r w:rsidR="009E19D7">
        <w:rPr>
          <w:rFonts w:ascii="Sylfaen" w:hAnsi="Sylfaen" w:cs="Sylfaen"/>
          <w:bCs/>
          <w:lang w:val="ka-GE"/>
        </w:rPr>
        <w:t xml:space="preserve"> მიერ დანართიN3</w:t>
      </w:r>
      <w:r w:rsidR="00147EA0">
        <w:rPr>
          <w:rFonts w:ascii="Sylfaen" w:hAnsi="Sylfaen" w:cs="Sylfaen"/>
          <w:bCs/>
          <w:lang w:val="ka-GE"/>
        </w:rPr>
        <w:t>-ში განსაზღვრულ</w:t>
      </w:r>
      <w:r w:rsidR="007A0FFB" w:rsidRPr="00335B04">
        <w:rPr>
          <w:rFonts w:ascii="Sylfaen" w:hAnsi="Sylfaen" w:cs="Sylfaen"/>
          <w:bCs/>
          <w:lang w:val="ka-GE"/>
        </w:rPr>
        <w:t xml:space="preserve"> მოთხოვნებს შემსყიდველი აამოქმედებს კონტრაქტით გათ</w:t>
      </w:r>
      <w:r w:rsidR="00577027">
        <w:rPr>
          <w:rFonts w:ascii="Sylfaen" w:hAnsi="Sylfaen" w:cs="Sylfaen"/>
          <w:bCs/>
          <w:lang w:val="ka-GE"/>
        </w:rPr>
        <w:t>ვალისწინებულ საჯარიმო სანქციებს;</w:t>
      </w:r>
    </w:p>
    <w:p w14:paraId="680E67E2" w14:textId="107A7E4F" w:rsidR="00D9619B" w:rsidRDefault="00D9619B" w:rsidP="000353F8">
      <w:pPr>
        <w:spacing w:after="0" w:line="240" w:lineRule="auto"/>
        <w:jc w:val="both"/>
        <w:rPr>
          <w:rFonts w:ascii="Sylfaen" w:hAnsi="Sylfaen" w:cs="Sylfaen"/>
          <w:bCs/>
          <w:lang w:val="ka-GE"/>
        </w:rPr>
      </w:pPr>
    </w:p>
    <w:p w14:paraId="464C52B9" w14:textId="6C36EDC8" w:rsidR="00D9619B" w:rsidRDefault="00D9619B" w:rsidP="000353F8">
      <w:pPr>
        <w:spacing w:after="0" w:line="240" w:lineRule="auto"/>
        <w:jc w:val="both"/>
        <w:rPr>
          <w:rFonts w:ascii="Sylfaen" w:hAnsi="Sylfaen" w:cs="Sylfaen"/>
          <w:bCs/>
          <w:lang w:val="ka-GE"/>
        </w:rPr>
      </w:pPr>
      <w:r w:rsidRPr="00BA413C">
        <w:rPr>
          <w:rFonts w:ascii="Sylfaen" w:hAnsi="Sylfaen" w:cs="Sylfaen"/>
          <w:bCs/>
          <w:lang w:val="ka-GE"/>
        </w:rPr>
        <w:t>-</w:t>
      </w:r>
      <w:r w:rsidRPr="00BA413C">
        <w:rPr>
          <w:rFonts w:ascii="Sylfaen" w:hAnsi="Sylfaen"/>
          <w:lang w:val="ka-GE"/>
        </w:rPr>
        <w:t>კ</w:t>
      </w:r>
      <w:r w:rsidRPr="00BA413C">
        <w:rPr>
          <w:rFonts w:ascii="Sylfaen" w:hAnsi="Sylfaen" w:cs="Sylfaen"/>
          <w:bCs/>
          <w:lang w:val="ka-GE"/>
        </w:rPr>
        <w:t>ბილიანი რგოლები გარედან დამუშავებული უნდა იყოს ბიტუმის მასტიკით</w:t>
      </w:r>
    </w:p>
    <w:p w14:paraId="397BD64A" w14:textId="77777777" w:rsidR="00147EA0" w:rsidRPr="00147EA0" w:rsidRDefault="00147EA0" w:rsidP="000353F8">
      <w:pPr>
        <w:spacing w:after="0" w:line="240" w:lineRule="auto"/>
        <w:jc w:val="both"/>
        <w:rPr>
          <w:rFonts w:ascii="Sylfaen" w:hAnsi="Sylfaen" w:cs="Sylfaen"/>
          <w:bCs/>
        </w:rPr>
      </w:pPr>
    </w:p>
    <w:p w14:paraId="031F5566" w14:textId="1BEDEEC0" w:rsidR="00EC5124" w:rsidRDefault="00EC5124" w:rsidP="000353F8">
      <w:pPr>
        <w:spacing w:after="0" w:line="240" w:lineRule="auto"/>
        <w:jc w:val="both"/>
        <w:rPr>
          <w:rFonts w:ascii="Sylfaen" w:hAnsi="Sylfaen" w:cs="Sylfaen"/>
          <w:bCs/>
          <w:lang w:val="ka-GE"/>
        </w:rPr>
      </w:pPr>
    </w:p>
    <w:p w14:paraId="73EADDF9" w14:textId="6D1C32C3" w:rsidR="00440A96" w:rsidRDefault="009E19D7" w:rsidP="00F90B03">
      <w:pPr>
        <w:rPr>
          <w:rFonts w:ascii="Sylfaen" w:hAnsi="Sylfaen"/>
          <w:b/>
          <w:lang w:val="ka-GE"/>
        </w:rPr>
      </w:pPr>
      <w:r>
        <w:rPr>
          <w:rFonts w:ascii="Sylfaen" w:hAnsi="Sylfaen"/>
          <w:b/>
          <w:lang w:val="ka-GE"/>
        </w:rPr>
        <w:object w:dxaOrig="1508" w:dyaOrig="983" w14:anchorId="6DD45F25">
          <v:shape id="_x0000_i1026" type="#_x0000_t75" style="width:75.6pt;height:49.2pt" o:ole="">
            <v:imagedata r:id="rId11" o:title=""/>
          </v:shape>
          <o:OLEObject Type="Embed" ProgID="AcroExch.Document.DC" ShapeID="_x0000_i1026" DrawAspect="Icon" ObjectID="_1693637312" r:id="rId12"/>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39683D1" w14:textId="5712FBB8" w:rsidR="004A4BC7" w:rsidRPr="00820874" w:rsidRDefault="00D527CB" w:rsidP="00F90B03">
      <w:pPr>
        <w:rPr>
          <w:rFonts w:ascii="Sylfaen" w:hAnsi="Sylfaen" w:cs="Sylfaen"/>
          <w:color w:val="222222"/>
          <w:shd w:val="clear" w:color="auto" w:fill="FFFFFF"/>
          <w:lang w:val="ka-GE"/>
        </w:rPr>
      </w:pPr>
      <w:r w:rsidRPr="00E37C5C">
        <w:rPr>
          <w:rFonts w:ascii="Sylfaen" w:hAnsi="Sylfaen" w:cs="Sylfaen"/>
          <w:color w:val="222222"/>
          <w:shd w:val="clear" w:color="auto" w:fill="FFFFFF"/>
        </w:rPr>
        <w:t>პრეტენდენტმა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უნდა</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წარმოადგინოს</w:t>
      </w:r>
      <w:r w:rsidRPr="00E37C5C">
        <w:rPr>
          <w:rFonts w:ascii="Verdana" w:hAnsi="Verdana"/>
          <w:color w:val="222222"/>
          <w:shd w:val="clear" w:color="auto" w:fill="FFFFFF"/>
        </w:rPr>
        <w:t xml:space="preserve"> </w:t>
      </w:r>
      <w:r w:rsidRPr="00E37C5C">
        <w:rPr>
          <w:rFonts w:ascii="Sylfaen" w:hAnsi="Sylfaen" w:cs="Sylfaen"/>
          <w:color w:val="222222"/>
          <w:shd w:val="clear" w:color="auto" w:fill="FFFFFF"/>
        </w:rPr>
        <w:t>განფასება</w:t>
      </w:r>
      <w:r w:rsidR="00CD295B" w:rsidRPr="00E37C5C">
        <w:rPr>
          <w:rFonts w:ascii="Sylfaen" w:hAnsi="Sylfaen" w:cs="Sylfaen"/>
          <w:color w:val="222222"/>
          <w:shd w:val="clear" w:color="auto" w:fill="FFFFFF"/>
          <w:lang w:val="ka-GE"/>
        </w:rPr>
        <w:t xml:space="preserve">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5FEF6B21" w14:textId="60B4F6B5"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(ხელშეკრულების) ვადა</w:t>
      </w:r>
    </w:p>
    <w:p w14:paraId="04F868F3" w14:textId="7B5CA0CA" w:rsidR="001C6888" w:rsidRDefault="003657A5" w:rsidP="00FB230D">
      <w:pPr>
        <w:rPr>
          <w:rFonts w:ascii="Sylfaen" w:hAnsi="Sylfaen" w:cs="Sylfaen"/>
        </w:rPr>
      </w:pPr>
      <w:r w:rsidRPr="00E37C5C">
        <w:rPr>
          <w:rFonts w:ascii="Sylfaen" w:hAnsi="Sylfaen" w:cs="Sylfaen"/>
          <w:lang w:val="ka-GE"/>
        </w:rPr>
        <w:t>ხელშეკრულების გაფორმებიდან 1</w:t>
      </w:r>
      <w:r w:rsidR="00E91201">
        <w:rPr>
          <w:rFonts w:ascii="Sylfaen" w:hAnsi="Sylfaen" w:cs="Sylfaen"/>
          <w:lang w:val="ka-GE"/>
        </w:rPr>
        <w:t xml:space="preserve">2 კალენდარული თვის განმავლობაში </w:t>
      </w:r>
      <w:r w:rsidR="00D979E0">
        <w:rPr>
          <w:rFonts w:ascii="Sylfaen" w:hAnsi="Sylfaen" w:cs="Sylfaen"/>
          <w:lang w:val="ka-GE"/>
        </w:rPr>
        <w:t>ეტაპობრივად, შემსყიდველის შეტყობინებიდან 1 კალენდარული დღის განმვალობაში</w:t>
      </w:r>
      <w:r w:rsidR="009C56CF">
        <w:rPr>
          <w:rFonts w:ascii="Sylfaen" w:hAnsi="Sylfaen" w:cs="Sylfaen"/>
        </w:rPr>
        <w:t>.</w:t>
      </w:r>
    </w:p>
    <w:p w14:paraId="2B91545A" w14:textId="74D0C561" w:rsidR="00820874" w:rsidRDefault="00820874" w:rsidP="00FB230D">
      <w:pPr>
        <w:rPr>
          <w:rFonts w:ascii="Sylfaen" w:hAnsi="Sylfaen" w:cs="Sylfaen"/>
        </w:rPr>
      </w:pPr>
    </w:p>
    <w:p w14:paraId="083115CC" w14:textId="77777777" w:rsidR="00820874" w:rsidRPr="009C56CF" w:rsidRDefault="00820874" w:rsidP="00FB230D">
      <w:pPr>
        <w:rPr>
          <w:rFonts w:ascii="Sylfaen" w:hAnsi="Sylfaen" w:cs="Sylfaen"/>
        </w:rPr>
      </w:pPr>
    </w:p>
    <w:p w14:paraId="5AAAF0F3" w14:textId="3CC9AB46" w:rsidR="00FD0815" w:rsidRDefault="00056A31" w:rsidP="00FD35B5">
      <w:pPr>
        <w:rPr>
          <w:rFonts w:ascii="Sylfaen" w:hAnsi="Sylfaen"/>
          <w:b/>
          <w:lang w:val="ka-GE"/>
        </w:rPr>
      </w:pPr>
      <w:r w:rsidRPr="00E90A78">
        <w:rPr>
          <w:rFonts w:ascii="Sylfaen" w:hAnsi="Sylfaen" w:cs="Sylfaen"/>
          <w:b/>
        </w:rPr>
        <w:t>1</w:t>
      </w:r>
      <w:r w:rsidR="00CF7A57" w:rsidRPr="00E90A78">
        <w:rPr>
          <w:rFonts w:ascii="Sylfaen" w:hAnsi="Sylfaen" w:cs="Sylfaen"/>
          <w:b/>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p>
    <w:p w14:paraId="4E21E55E" w14:textId="77777777" w:rsidR="003924CB" w:rsidRDefault="001760C2" w:rsidP="001760C2">
      <w:pPr>
        <w:rPr>
          <w:rFonts w:ascii="Sylfaen" w:hAnsi="Sylfaen" w:cs="Arial"/>
          <w:lang w:val="ka-GE"/>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Pr>
          <w:rFonts w:ascii="Sylfaen" w:hAnsi="Sylfaen" w:cs="Calibri"/>
          <w:lang w:val="ka-GE"/>
        </w:rPr>
        <w:t xml:space="preserve"> </w:t>
      </w:r>
      <w:r>
        <w:rPr>
          <w:rFonts w:ascii="Sylfaen" w:hAnsi="Sylfaen" w:cs="Calibri"/>
        </w:rPr>
        <w:t>(GWP)</w:t>
      </w:r>
      <w:r w:rsidRPr="00C27890">
        <w:rPr>
          <w:rFonts w:ascii="Sylfaen" w:hAnsi="Sylfaen"/>
          <w:lang w:val="ka-GE"/>
        </w:rPr>
        <w:t xml:space="preserve"> </w:t>
      </w:r>
      <w:r>
        <w:rPr>
          <w:rFonts w:ascii="Sylfaen" w:hAnsi="Sylfaen" w:cs="Arial"/>
          <w:lang w:val="ka-GE"/>
        </w:rPr>
        <w:t>მიწოდების ადგილი:</w:t>
      </w:r>
      <w:r w:rsidR="003924CB">
        <w:rPr>
          <w:rFonts w:ascii="Sylfaen" w:hAnsi="Sylfaen" w:cs="Arial"/>
          <w:lang w:val="ka-GE"/>
        </w:rPr>
        <w:t xml:space="preserve"> </w:t>
      </w:r>
    </w:p>
    <w:p w14:paraId="33B55236" w14:textId="77777777" w:rsidR="003924CB" w:rsidRPr="00A4512B" w:rsidRDefault="003924CB" w:rsidP="001760C2">
      <w:pPr>
        <w:rPr>
          <w:rFonts w:ascii="Sylfaen" w:hAnsi="Sylfaen" w:cs="Arial"/>
        </w:rPr>
      </w:pPr>
      <w:r>
        <w:rPr>
          <w:rFonts w:ascii="Sylfaen" w:hAnsi="Sylfaen" w:cs="Arial"/>
          <w:lang w:val="ka-GE"/>
        </w:rPr>
        <w:lastRenderedPageBreak/>
        <w:t xml:space="preserve">თბილისი, წყალსადენის ქ. N7, </w:t>
      </w:r>
    </w:p>
    <w:p w14:paraId="7BA9D0A5" w14:textId="77777777" w:rsidR="00361157" w:rsidRDefault="003924CB" w:rsidP="00361157">
      <w:pPr>
        <w:rPr>
          <w:rFonts w:ascii="Sylfaen" w:hAnsi="Sylfaen" w:cs="Arial"/>
          <w:lang w:val="ka-GE"/>
        </w:rPr>
      </w:pPr>
      <w:r>
        <w:rPr>
          <w:rFonts w:ascii="Sylfaen" w:hAnsi="Sylfaen" w:cs="Arial"/>
          <w:lang w:val="ka-GE"/>
        </w:rPr>
        <w:t>თბილისი, ფეიქართა ქ. N14.</w:t>
      </w:r>
    </w:p>
    <w:p w14:paraId="32680214" w14:textId="4C3A0A5E" w:rsidR="00AC394F" w:rsidRPr="00361157" w:rsidRDefault="00361157" w:rsidP="00361157">
      <w:pPr>
        <w:rPr>
          <w:rFonts w:ascii="Sylfaen" w:hAnsi="Sylfaen" w:cs="Arial"/>
          <w:lang w:val="ka-GE"/>
        </w:rPr>
      </w:pPr>
      <w:r>
        <w:rPr>
          <w:rFonts w:ascii="Sylfaen" w:hAnsi="Sylfaen" w:cs="Arial"/>
          <w:lang w:val="ka-GE"/>
        </w:rPr>
        <w:t xml:space="preserve">1.6 </w:t>
      </w:r>
      <w:r w:rsidR="00AC394F" w:rsidRPr="00361157">
        <w:rPr>
          <w:rFonts w:ascii="Sylfaen" w:hAnsi="Sylfaen" w:cs="Sylfaen"/>
          <w:b/>
          <w:bCs/>
          <w:lang w:val="ka-GE"/>
        </w:rPr>
        <w:t>შესყიდვის</w:t>
      </w:r>
      <w:r w:rsidR="00AC394F" w:rsidRPr="00361157">
        <w:rPr>
          <w:rFonts w:ascii="Sylfaen" w:hAnsi="Sylfaen"/>
          <w:b/>
          <w:bCs/>
          <w:lang w:val="ka-GE"/>
        </w:rPr>
        <w:t xml:space="preserve"> </w:t>
      </w:r>
      <w:r w:rsidR="00AC394F" w:rsidRPr="00361157">
        <w:rPr>
          <w:rFonts w:ascii="Sylfaen" w:hAnsi="Sylfaen" w:cs="Sylfaen"/>
          <w:b/>
          <w:bCs/>
          <w:lang w:val="ka-GE"/>
        </w:rPr>
        <w:t>ობიექტის</w:t>
      </w:r>
      <w:r w:rsidR="00AC394F" w:rsidRPr="00361157">
        <w:rPr>
          <w:rFonts w:ascii="Sylfaen" w:hAnsi="Sylfaen"/>
          <w:b/>
          <w:bCs/>
          <w:lang w:val="ka-GE"/>
        </w:rPr>
        <w:t xml:space="preserve"> </w:t>
      </w:r>
      <w:r w:rsidR="00AC394F" w:rsidRPr="00361157">
        <w:rPr>
          <w:rFonts w:ascii="Sylfaen" w:hAnsi="Sylfaen" w:cs="Sylfaen"/>
          <w:b/>
          <w:bCs/>
          <w:lang w:val="ka-GE"/>
        </w:rPr>
        <w:t>ნიმუში</w:t>
      </w:r>
      <w:r w:rsidR="00AC394F" w:rsidRPr="00361157">
        <w:rPr>
          <w:rFonts w:ascii="Sylfaen" w:hAnsi="Sylfaen"/>
          <w:b/>
          <w:bCs/>
          <w:lang w:val="ka-GE"/>
        </w:rPr>
        <w:t xml:space="preserve"> </w:t>
      </w:r>
      <w:r w:rsidR="00AC394F" w:rsidRPr="00361157">
        <w:rPr>
          <w:rFonts w:ascii="Sylfaen" w:hAnsi="Sylfaen" w:cs="Sylfaen"/>
          <w:b/>
          <w:bCs/>
          <w:lang w:val="ka-GE"/>
        </w:rPr>
        <w:t>ან</w:t>
      </w:r>
      <w:r w:rsidR="00AC394F" w:rsidRPr="00361157">
        <w:rPr>
          <w:rFonts w:ascii="Sylfaen" w:hAnsi="Sylfaen"/>
          <w:b/>
          <w:bCs/>
          <w:lang w:val="ka-GE"/>
        </w:rPr>
        <w:t>/</w:t>
      </w:r>
      <w:r w:rsidR="00AC394F" w:rsidRPr="00361157">
        <w:rPr>
          <w:rFonts w:ascii="Sylfaen" w:hAnsi="Sylfaen" w:cs="Sylfaen"/>
          <w:b/>
          <w:bCs/>
          <w:lang w:val="ka-GE"/>
        </w:rPr>
        <w:t>და</w:t>
      </w:r>
      <w:r w:rsidR="00AC394F" w:rsidRPr="00361157">
        <w:rPr>
          <w:rFonts w:ascii="Sylfaen" w:hAnsi="Sylfaen"/>
          <w:b/>
          <w:bCs/>
          <w:lang w:val="ka-GE"/>
        </w:rPr>
        <w:t xml:space="preserve"> </w:t>
      </w:r>
      <w:r w:rsidR="00AC394F" w:rsidRPr="00361157">
        <w:rPr>
          <w:rFonts w:ascii="Sylfaen" w:hAnsi="Sylfaen" w:cs="Sylfaen"/>
          <w:b/>
          <w:bCs/>
          <w:lang w:val="ka-GE"/>
        </w:rPr>
        <w:t>ექსპერტიზის</w:t>
      </w:r>
      <w:r w:rsidR="00AC394F" w:rsidRPr="00361157">
        <w:rPr>
          <w:rFonts w:ascii="Sylfaen" w:hAnsi="Sylfaen"/>
          <w:b/>
          <w:bCs/>
          <w:lang w:val="ka-GE"/>
        </w:rPr>
        <w:t xml:space="preserve"> </w:t>
      </w:r>
      <w:r w:rsidR="00AC394F" w:rsidRPr="00361157">
        <w:rPr>
          <w:rFonts w:ascii="Sylfaen" w:hAnsi="Sylfaen" w:cs="Sylfaen"/>
          <w:b/>
          <w:bCs/>
          <w:lang w:val="ka-GE"/>
        </w:rPr>
        <w:t>დასკვნა</w:t>
      </w:r>
    </w:p>
    <w:p w14:paraId="0C7BDD39" w14:textId="26258D28" w:rsidR="00843972" w:rsidRDefault="00843972" w:rsidP="00D5623D">
      <w:pPr>
        <w:spacing w:after="0" w:line="240" w:lineRule="auto"/>
        <w:rPr>
          <w:rFonts w:ascii="Sylfaen" w:hAnsi="Sylfaen" w:cs="Sylfaen"/>
          <w:b/>
          <w:bCs/>
        </w:rPr>
      </w:pPr>
    </w:p>
    <w:p w14:paraId="7EF10289" w14:textId="6583B5B0" w:rsidR="00E711C6" w:rsidRDefault="00843972" w:rsidP="00E711C6">
      <w:pPr>
        <w:spacing w:after="0" w:line="240" w:lineRule="auto"/>
        <w:rPr>
          <w:rFonts w:ascii="Sylfaen" w:hAnsi="Sylfaen" w:cs="Sylfaen"/>
          <w:lang w:val="ka-GE"/>
        </w:rPr>
      </w:pPr>
      <w:r w:rsidRPr="003D7C07">
        <w:rPr>
          <w:rFonts w:ascii="Sylfaen" w:hAnsi="Sylfaen" w:cs="Sylfaen"/>
          <w:bCs/>
          <w:lang w:val="ka-GE"/>
        </w:rPr>
        <w:t>შემსყიდველი ორგანიზაცია უფლებას იტოვებს წინამდებარე ელექტრონული ტენდერის დასრულების შემდეგ ხარისხის შემოწმების მიზნით განახორციელოს</w:t>
      </w:r>
      <w:r w:rsidR="00013DED" w:rsidRPr="003D7C07">
        <w:rPr>
          <w:rFonts w:ascii="Sylfaen" w:hAnsi="Sylfaen" w:cs="Sylfaen"/>
          <w:bCs/>
          <w:lang w:val="ka-GE"/>
        </w:rPr>
        <w:t xml:space="preserve"> ვიზიტი პრეტენდენტის </w:t>
      </w:r>
      <w:r w:rsidR="000B47A5">
        <w:rPr>
          <w:rFonts w:ascii="Sylfaen" w:hAnsi="Sylfaen" w:cs="Sylfaen"/>
          <w:lang w:val="ka-GE"/>
        </w:rPr>
        <w:t>ქარხანაში.</w:t>
      </w:r>
      <w:r w:rsidR="00A111C6">
        <w:rPr>
          <w:rFonts w:ascii="Sylfaen" w:hAnsi="Sylfaen" w:cs="Sylfaen"/>
          <w:lang w:val="ka-GE"/>
        </w:rPr>
        <w:t xml:space="preserve"> ხოლო ხელშეკრულების გაფორმების შემდეგ პერიოდულად განახორციელოს მოულოდნელი ინსპექტირება.</w:t>
      </w:r>
    </w:p>
    <w:p w14:paraId="08DE1169" w14:textId="7D25692A" w:rsidR="00A111C6" w:rsidRPr="00CB4BD7" w:rsidRDefault="00A111C6" w:rsidP="00E711C6">
      <w:pPr>
        <w:spacing w:after="0" w:line="240" w:lineRule="auto"/>
        <w:rPr>
          <w:rFonts w:ascii="Sylfaen" w:hAnsi="Sylfaen" w:cs="Sylfaen"/>
          <w:lang w:val="ka-GE"/>
        </w:rPr>
      </w:pPr>
    </w:p>
    <w:p w14:paraId="5C93B2EF" w14:textId="591033D1" w:rsidR="00E711C6" w:rsidRDefault="00E711C6" w:rsidP="00E711C6">
      <w:pPr>
        <w:spacing w:after="0" w:line="240" w:lineRule="auto"/>
        <w:rPr>
          <w:rFonts w:ascii="Sylfaen" w:hAnsi="Sylfaen" w:cs="Sylfaen"/>
          <w:lang w:val="ka-GE"/>
        </w:rPr>
      </w:pPr>
    </w:p>
    <w:p w14:paraId="279FBE52" w14:textId="5471D97F" w:rsidR="00C86727" w:rsidRPr="00E711C6" w:rsidRDefault="003B14A7" w:rsidP="00E711C6">
      <w:pPr>
        <w:spacing w:after="0" w:line="240" w:lineRule="auto"/>
        <w:rPr>
          <w:rFonts w:ascii="Sylfaen" w:hAnsi="Sylfaen"/>
          <w:lang w:val="ka-GE"/>
        </w:rPr>
      </w:pPr>
      <w:r>
        <w:rPr>
          <w:rFonts w:ascii="Sylfaen" w:hAnsi="Sylfaen" w:cs="Sylfaen"/>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517652C5" w:rsidR="00000015" w:rsidRPr="00820874" w:rsidRDefault="00820874" w:rsidP="00820874">
      <w:pPr>
        <w:spacing w:after="0" w:line="240" w:lineRule="auto"/>
        <w:jc w:val="both"/>
        <w:rPr>
          <w:rFonts w:ascii="Sylfaen" w:hAnsi="Sylfaen"/>
          <w:b/>
          <w:lang w:val="ka-GE"/>
        </w:rPr>
      </w:pPr>
      <w:r>
        <w:rPr>
          <w:rFonts w:ascii="Sylfaen" w:hAnsi="Sylfaen" w:cs="Sylfaen"/>
          <w:lang w:val="ka-GE"/>
        </w:rPr>
        <w:t>ა</w:t>
      </w:r>
      <w:r w:rsidR="00000015" w:rsidRPr="00820874">
        <w:rPr>
          <w:rFonts w:ascii="Sylfaen" w:hAnsi="Sylfaen" w:cs="Sylfaen"/>
          <w:lang w:val="ka-GE"/>
        </w:rPr>
        <w:t>ნგარიშსწორება</w:t>
      </w:r>
      <w:r w:rsidR="00000015" w:rsidRPr="00820874">
        <w:rPr>
          <w:rFonts w:ascii="Sylfaen" w:hAnsi="Sylfaen"/>
          <w:lang w:val="ka-GE"/>
        </w:rPr>
        <w:t xml:space="preserve"> </w:t>
      </w:r>
      <w:r w:rsidR="00000015" w:rsidRPr="00820874">
        <w:rPr>
          <w:rFonts w:ascii="Sylfaen" w:hAnsi="Sylfaen" w:cs="Sylfaen"/>
          <w:lang w:val="ka-GE"/>
        </w:rPr>
        <w:t>მოხდება</w:t>
      </w:r>
      <w:r w:rsidR="00000015" w:rsidRPr="00820874">
        <w:rPr>
          <w:rFonts w:ascii="Sylfaen" w:hAnsi="Sylfaen"/>
          <w:lang w:val="ka-GE"/>
        </w:rPr>
        <w:t xml:space="preserve"> </w:t>
      </w:r>
      <w:r w:rsidR="00000015" w:rsidRPr="00820874">
        <w:rPr>
          <w:rFonts w:ascii="Sylfaen" w:hAnsi="Sylfaen" w:cs="Sylfaen"/>
          <w:lang w:val="ka-GE"/>
        </w:rPr>
        <w:t>კონსიგნაციის</w:t>
      </w:r>
      <w:r w:rsidR="00000015" w:rsidRPr="00820874">
        <w:rPr>
          <w:rFonts w:ascii="Sylfaen" w:hAnsi="Sylfaen"/>
          <w:lang w:val="ka-GE"/>
        </w:rPr>
        <w:t xml:space="preserve"> </w:t>
      </w:r>
      <w:r w:rsidR="00000015" w:rsidRPr="00820874">
        <w:rPr>
          <w:rFonts w:ascii="Sylfaen" w:hAnsi="Sylfaen" w:cs="Sylfaen"/>
          <w:lang w:val="ka-GE"/>
        </w:rPr>
        <w:t>წესით</w:t>
      </w:r>
      <w:r w:rsidR="00000015" w:rsidRPr="00820874">
        <w:rPr>
          <w:rFonts w:ascii="Sylfaen" w:hAnsi="Sylfaen"/>
          <w:lang w:val="ka-GE"/>
        </w:rPr>
        <w:t xml:space="preserve">, </w:t>
      </w:r>
      <w:r w:rsidR="00000015" w:rsidRPr="00820874">
        <w:rPr>
          <w:rFonts w:ascii="Sylfaen" w:hAnsi="Sylfaen" w:cs="Sylfaen"/>
          <w:lang w:val="ka-GE"/>
        </w:rPr>
        <w:t>უნაღდო</w:t>
      </w:r>
      <w:r w:rsidR="00000015" w:rsidRPr="00820874">
        <w:rPr>
          <w:rFonts w:ascii="Sylfaen" w:hAnsi="Sylfaen"/>
          <w:lang w:val="ka-GE"/>
        </w:rPr>
        <w:t xml:space="preserve"> </w:t>
      </w:r>
      <w:r w:rsidR="00000015" w:rsidRPr="00820874">
        <w:rPr>
          <w:rFonts w:ascii="Sylfaen" w:hAnsi="Sylfaen" w:cs="Sylfaen"/>
          <w:lang w:val="ka-GE"/>
        </w:rPr>
        <w:t>ანგარიშსწორებით</w:t>
      </w:r>
      <w:r w:rsidR="00000015" w:rsidRPr="00820874">
        <w:rPr>
          <w:rFonts w:ascii="Sylfaen" w:hAnsi="Sylfaen"/>
          <w:lang w:val="ka-GE"/>
        </w:rPr>
        <w:t xml:space="preserve"> </w:t>
      </w:r>
      <w:r w:rsidR="00C86727" w:rsidRPr="00820874">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123ED3B0" w14:textId="1B495E79" w:rsidR="00AB2944" w:rsidRDefault="00AB2944" w:rsidP="00AB2944">
      <w:pPr>
        <w:spacing w:after="0" w:line="240" w:lineRule="auto"/>
        <w:rPr>
          <w:rFonts w:ascii="Sylfaen" w:hAnsi="Sylfaen"/>
          <w:b/>
          <w:lang w:val="ka-GE"/>
        </w:rPr>
      </w:pPr>
      <w:r>
        <w:rPr>
          <w:rFonts w:ascii="Sylfaen" w:hAnsi="Sylfaen" w:cs="Sylfaen"/>
          <w:b/>
          <w:lang w:val="ka-GE"/>
        </w:rPr>
        <w:t xml:space="preserve">1.8 </w:t>
      </w:r>
      <w:r>
        <w:rPr>
          <w:rFonts w:ascii="Sylfaen" w:hAnsi="Sylfaen"/>
          <w:b/>
          <w:lang w:val="ka-GE"/>
        </w:rPr>
        <w:t>ხელშეკრულების შესრულების უზრუნველყოფის გარანტია</w:t>
      </w:r>
    </w:p>
    <w:p w14:paraId="004EFF90" w14:textId="48F2CB49" w:rsidR="00142C37" w:rsidRPr="00142C37" w:rsidRDefault="00142C37" w:rsidP="00142C37">
      <w:pPr>
        <w:spacing w:after="0" w:line="240" w:lineRule="auto"/>
        <w:rPr>
          <w:rFonts w:ascii="Sylfaen" w:hAnsi="Sylfaen"/>
          <w:lang w:val="ka-GE"/>
        </w:rPr>
      </w:pPr>
      <w:r>
        <w:rPr>
          <w:rFonts w:ascii="Sylfaen" w:hAnsi="Sylfaen"/>
          <w:lang w:val="ka-GE"/>
        </w:rPr>
        <w:t>მ</w:t>
      </w:r>
      <w:r w:rsidRPr="00142C37">
        <w:rPr>
          <w:rFonts w:ascii="Sylfaen" w:hAnsi="Sylfaen"/>
          <w:lang w:val="ka-GE"/>
        </w:rPr>
        <w:t xml:space="preserve">იმწოდებელი ვალდებულია ხელშეკრულების ხელმოწერიდან 7 (შვიდი) კალენდარული დღის ვადაში წარმოადგიანოს ხელშეკრულების შესრულების უზრუნველყოფის გარანტია (დანართი N4-ში მოცემული ფორმით) </w:t>
      </w:r>
      <w:r>
        <w:rPr>
          <w:rFonts w:ascii="Sylfaen" w:hAnsi="Sylfaen"/>
          <w:lang w:val="ka-GE"/>
        </w:rPr>
        <w:t>ჯამური საკონტრაქტო ღირებულების 5%-ის</w:t>
      </w:r>
      <w:r w:rsidRPr="00142C37">
        <w:rPr>
          <w:rFonts w:ascii="Sylfaen" w:hAnsi="Sylfaen"/>
          <w:lang w:val="ka-GE"/>
        </w:rPr>
        <w:t xml:space="preserve"> ოდენობით, რომელიც გაცემული უნდა იყოს საქართველოში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 და რომლის მოქმედების ვადა მინიმუმ 30 კალენდარული დღით უნდა აღემატებოდეს ხელშეკრულების მოქმედების ვადას, ზემოთ განსაზღვრულ ვადაში გარანტიის წარმოუდგენლობის შემთხვევაში შემსყიდველი იტოვებს უფლებას შეწყვიტოს ხელშეკრულება.</w:t>
      </w:r>
    </w:p>
    <w:p w14:paraId="797FB3DD" w14:textId="14E28B00" w:rsidR="008D04C5" w:rsidRPr="00E37C5C" w:rsidRDefault="00D455F0" w:rsidP="00AA511B">
      <w:pPr>
        <w:spacing w:before="240" w:after="160"/>
        <w:jc w:val="both"/>
        <w:rPr>
          <w:rFonts w:ascii="Sylfaen" w:hAnsi="Sylfaen"/>
          <w:b/>
          <w:lang w:val="ka-GE"/>
        </w:rPr>
      </w:pPr>
      <w:r>
        <w:rPr>
          <w:rFonts w:ascii="Sylfaen" w:hAnsi="Sylfaen"/>
          <w:b/>
          <w:lang w:val="ka-GE"/>
        </w:rPr>
        <w:t>1.9</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7474C4CA" w14:textId="3D29D5FF" w:rsidR="008F194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A4512B">
        <w:rPr>
          <w:rFonts w:ascii="Sylfaen" w:hAnsi="Sylfaen"/>
        </w:rPr>
        <w:t>-</w:t>
      </w:r>
      <w:r w:rsidR="00A4512B">
        <w:rPr>
          <w:rFonts w:ascii="Sylfaen" w:hAnsi="Sylfaen"/>
          <w:lang w:val="ka-GE"/>
        </w:rPr>
        <w:t>ის შესაბამისად</w:t>
      </w:r>
      <w:r w:rsidR="00BD74F8">
        <w:rPr>
          <w:rFonts w:ascii="Sylfaen" w:hAnsi="Sylfaen"/>
          <w:lang w:val="ka-GE"/>
        </w:rPr>
        <w:t>)</w:t>
      </w:r>
      <w:r w:rsidR="009C56CF">
        <w:rPr>
          <w:rFonts w:ascii="Sylfaen" w:hAnsi="Sylfaen"/>
          <w:lang w:val="ka-GE"/>
        </w:rPr>
        <w:t>;</w:t>
      </w:r>
    </w:p>
    <w:p w14:paraId="508F7B7D" w14:textId="5E28FBF7" w:rsidR="00E711C6" w:rsidRDefault="009C56CF" w:rsidP="00E711C6">
      <w:pPr>
        <w:spacing w:before="240" w:after="160"/>
        <w:jc w:val="both"/>
        <w:rPr>
          <w:rFonts w:ascii="Sylfaen" w:hAnsi="Sylfaen"/>
          <w:lang w:val="ka-GE"/>
        </w:rPr>
      </w:pPr>
      <w:r>
        <w:rPr>
          <w:rFonts w:ascii="Sylfaen" w:hAnsi="Sylfaen"/>
        </w:rPr>
        <w:t xml:space="preserve">2. </w:t>
      </w:r>
      <w:r>
        <w:rPr>
          <w:rFonts w:ascii="Sylfaen" w:hAnsi="Sylfaen"/>
          <w:lang w:val="ka-GE"/>
        </w:rPr>
        <w:t>თანხმობა დანართი N1-ში დაფიქსირებული კვირის ჭრილში მოსაწოდებელი რაოდენობების შესაძლებლობაზე;</w:t>
      </w:r>
    </w:p>
    <w:p w14:paraId="0E7A961D" w14:textId="1A0276D1" w:rsidR="007A0FFB" w:rsidRPr="007A0FFB" w:rsidRDefault="00032743" w:rsidP="00E45EB8">
      <w:pPr>
        <w:spacing w:before="240" w:after="160"/>
        <w:jc w:val="both"/>
        <w:rPr>
          <w:rFonts w:ascii="Sylfaen" w:hAnsi="Sylfaen" w:cs="Sylfaen"/>
          <w:lang w:val="ka-GE"/>
        </w:rPr>
      </w:pPr>
      <w:r>
        <w:rPr>
          <w:rFonts w:ascii="Sylfaen" w:hAnsi="Sylfaen"/>
          <w:lang w:val="ka-GE"/>
        </w:rPr>
        <w:t>3</w:t>
      </w:r>
      <w:r w:rsidR="00E711C6">
        <w:rPr>
          <w:rFonts w:ascii="Sylfaen" w:hAnsi="Sylfaen"/>
          <w:lang w:val="ka-GE"/>
        </w:rPr>
        <w:t>.</w:t>
      </w:r>
      <w:r w:rsidR="00BD74F8" w:rsidRPr="00C12ABD">
        <w:rPr>
          <w:rFonts w:ascii="Sylfaen" w:hAnsi="Sylfaen" w:cs="Sylfaen"/>
          <w:lang w:val="ka-GE"/>
        </w:rPr>
        <w:t>ინფორმაცია მატერი</w:t>
      </w:r>
      <w:r w:rsidR="009D1896">
        <w:rPr>
          <w:rFonts w:ascii="Sylfaen" w:hAnsi="Sylfaen" w:cs="Sylfaen"/>
          <w:lang w:val="ka-GE"/>
        </w:rPr>
        <w:t>ალურ-ტექნიკური ბაზის შესახებ</w:t>
      </w:r>
      <w:r w:rsidR="00A4512B">
        <w:rPr>
          <w:rFonts w:ascii="Sylfaen" w:hAnsi="Sylfaen" w:cs="Sylfaen"/>
          <w:lang w:val="ka-GE"/>
        </w:rPr>
        <w:t xml:space="preserve">, კერძოდ ინფორმაცია ვიბრო მაგიდის და </w:t>
      </w:r>
      <w:r w:rsidR="00D12A60">
        <w:rPr>
          <w:rFonts w:ascii="Sylfaen" w:hAnsi="Sylfaen" w:cs="Sylfaen"/>
          <w:lang w:val="ka-GE"/>
        </w:rPr>
        <w:t xml:space="preserve">პრესის აპარატის არსებობის </w:t>
      </w:r>
      <w:r w:rsidR="009C56CF">
        <w:rPr>
          <w:rFonts w:ascii="Sylfaen" w:hAnsi="Sylfaen" w:cs="Sylfaen"/>
          <w:lang w:val="ka-GE"/>
        </w:rPr>
        <w:t>შესახებ;</w:t>
      </w:r>
    </w:p>
    <w:p w14:paraId="670C35BF" w14:textId="493A4961" w:rsidR="009F003A" w:rsidRDefault="00032743" w:rsidP="00E45EB8">
      <w:pPr>
        <w:spacing w:before="240" w:after="160"/>
        <w:jc w:val="both"/>
        <w:rPr>
          <w:rFonts w:ascii="Sylfaen" w:hAnsi="Sylfaen"/>
          <w:lang w:val="ka-GE"/>
        </w:rPr>
      </w:pPr>
      <w:r>
        <w:rPr>
          <w:rFonts w:ascii="Sylfaen" w:hAnsi="Sylfaen"/>
          <w:lang w:val="ka-GE"/>
        </w:rPr>
        <w:t>4</w:t>
      </w:r>
      <w:r w:rsidR="00E45EB8">
        <w:rPr>
          <w:rFonts w:ascii="Sylfaen" w:hAnsi="Sylfaen"/>
          <w:lang w:val="ka-GE"/>
        </w:rPr>
        <w:t>.</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9C56CF">
        <w:rPr>
          <w:rFonts w:ascii="Sylfaen" w:hAnsi="Sylfaen"/>
          <w:lang w:val="ka-GE"/>
        </w:rPr>
        <w:t>ლი ტენდერის გამოცხადების შემდეგ.</w:t>
      </w:r>
    </w:p>
    <w:p w14:paraId="5C1DEC92" w14:textId="1A42E702" w:rsidR="000710CD" w:rsidRPr="00E45EB8" w:rsidRDefault="000710CD" w:rsidP="00E45EB8">
      <w:pPr>
        <w:spacing w:before="240" w:after="160"/>
        <w:jc w:val="both"/>
        <w:rPr>
          <w:rFonts w:ascii="Sylfaen" w:hAnsi="Sylfaen"/>
          <w:lang w:val="ka-GE"/>
        </w:rPr>
      </w:pPr>
      <w:r>
        <w:rPr>
          <w:rFonts w:ascii="Sylfaen" w:hAnsi="Sylfaen"/>
          <w:lang w:val="ka-GE"/>
        </w:rPr>
        <w:t>5.</w:t>
      </w:r>
      <w:r w:rsidRPr="000710CD">
        <w:rPr>
          <w:rFonts w:ascii="Sylfaen" w:hAnsi="Sylfaen"/>
          <w:lang w:val="ka-GE"/>
        </w:rPr>
        <w:t xml:space="preserve"> </w:t>
      </w:r>
      <w:r>
        <w:rPr>
          <w:rFonts w:ascii="Sylfaen" w:hAnsi="Sylfaen"/>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14:paraId="2CBCDBAD" w14:textId="2CDF0FF0" w:rsidR="00CE69DB" w:rsidRPr="00E37C5C" w:rsidRDefault="00CE69DB" w:rsidP="00CF7A57">
      <w:pPr>
        <w:rPr>
          <w:rFonts w:ascii="Sylfaen" w:hAnsi="Sylfaen"/>
          <w:lang w:val="ka-GE"/>
        </w:rPr>
      </w:pPr>
    </w:p>
    <w:p w14:paraId="2C219B3E" w14:textId="77777777" w:rsidR="00BD74F8" w:rsidRDefault="00BD74F8" w:rsidP="00CF7A57">
      <w:pPr>
        <w:rPr>
          <w:rFonts w:ascii="Sylfaen" w:hAnsi="Sylfaen"/>
          <w:b/>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lastRenderedPageBreak/>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7635EC81" w:rsidR="00E45EB8" w:rsidRDefault="002D23F8" w:rsidP="00993D47">
      <w:pPr>
        <w:spacing w:after="0" w:line="360" w:lineRule="auto"/>
        <w:jc w:val="both"/>
        <w:rPr>
          <w:rFonts w:ascii="Sylfaen" w:hAnsi="Sylfaen"/>
          <w:b/>
          <w:lang w:val="ka-GE"/>
        </w:rPr>
      </w:pPr>
      <w:r>
        <w:rPr>
          <w:rFonts w:ascii="Sylfaen" w:hAnsi="Sylfaen" w:cs="Sylfaen"/>
          <w:b/>
          <w:lang w:val="ka-GE"/>
        </w:rPr>
        <w:t>1</w:t>
      </w:r>
      <w:r w:rsidR="00D455F0">
        <w:rPr>
          <w:rFonts w:ascii="Sylfaen" w:hAnsi="Sylfaen" w:cs="Sylfaen"/>
          <w:b/>
          <w:lang w:val="ka-GE"/>
        </w:rPr>
        <w:t>.10</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650AA62" w:rsidR="00E45EB8" w:rsidRPr="00E37C5C" w:rsidRDefault="00E45EB8" w:rsidP="004D642F">
      <w:pPr>
        <w:spacing w:after="0" w:line="24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ერთიანი</w:t>
      </w:r>
      <w:r w:rsidRPr="00E37C5C">
        <w:rPr>
          <w:rFonts w:ascii="Sylfaen" w:hAnsi="Sylfaen"/>
          <w:lang w:val="ka-GE"/>
        </w:rPr>
        <w:t xml:space="preserve"> </w:t>
      </w:r>
      <w:r w:rsidRPr="00E37C5C">
        <w:rPr>
          <w:rFonts w:ascii="Sylfaen" w:hAnsi="Sylfaen" w:cs="Sylfaen"/>
          <w:lang w:val="ka-GE"/>
        </w:rPr>
        <w:t>ხელშეკრულება</w:t>
      </w:r>
      <w:r w:rsidRPr="00E37C5C">
        <w:rPr>
          <w:rFonts w:ascii="Sylfaen" w:hAnsi="Sylfaen"/>
          <w:lang w:val="ka-GE"/>
        </w:rPr>
        <w:t xml:space="preserve"> </w:t>
      </w:r>
      <w:r w:rsidR="00820874">
        <w:rPr>
          <w:rFonts w:ascii="Sylfaen" w:hAnsi="Sylfaen"/>
          <w:lang w:val="ka-GE"/>
        </w:rPr>
        <w:t xml:space="preserve"> წინამდებარე ტენდერზე თანდართული ხელშეკრულების პროექტის და </w:t>
      </w:r>
      <w:r w:rsidRPr="00E37C5C">
        <w:rPr>
          <w:rFonts w:ascii="Sylfaen" w:hAnsi="Sylfaen"/>
          <w:lang w:val="ka-GE"/>
        </w:rPr>
        <w:t>სატენდერო წინადადების შესაბამისად.</w:t>
      </w:r>
    </w:p>
    <w:p w14:paraId="142B609F" w14:textId="77777777" w:rsidR="00E45EB8" w:rsidRPr="00E37C5C" w:rsidRDefault="00E45EB8" w:rsidP="00993D47">
      <w:pPr>
        <w:spacing w:after="0" w:line="360" w:lineRule="auto"/>
        <w:jc w:val="both"/>
        <w:rPr>
          <w:rFonts w:ascii="Sylfaen" w:hAnsi="Sylfaen"/>
          <w:b/>
          <w:lang w:val="ka-GE"/>
        </w:rPr>
      </w:pPr>
    </w:p>
    <w:p w14:paraId="7089A739" w14:textId="3716D31B" w:rsidR="00CC4789" w:rsidRPr="00E90A78" w:rsidRDefault="00D455F0" w:rsidP="00E90A78">
      <w:pPr>
        <w:spacing w:after="0" w:line="360" w:lineRule="auto"/>
        <w:jc w:val="both"/>
        <w:rPr>
          <w:rFonts w:ascii="Sylfaen" w:hAnsi="Sylfaen"/>
          <w:b/>
          <w:lang w:val="ka-GE"/>
        </w:rPr>
      </w:pPr>
      <w:r>
        <w:rPr>
          <w:rFonts w:ascii="Sylfaen" w:hAnsi="Sylfaen"/>
          <w:b/>
          <w:lang w:val="ka-GE"/>
        </w:rPr>
        <w:t>1.11</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3DB1AB1C" w:rsidR="00CC4789" w:rsidRPr="00E90A78" w:rsidRDefault="00CC4789" w:rsidP="004D642F">
      <w:pPr>
        <w:spacing w:after="0" w:line="240" w:lineRule="auto"/>
        <w:jc w:val="both"/>
        <w:rPr>
          <w:rFonts w:ascii="AcadNusx" w:hAnsi="AcadNusx"/>
          <w:lang w:val="ka-GE"/>
        </w:rPr>
      </w:pPr>
      <w:r w:rsidRPr="00E90A78">
        <w:rPr>
          <w:rFonts w:ascii="Sylfaen" w:hAnsi="Sylfaen"/>
          <w:lang w:val="ka-GE"/>
        </w:rPr>
        <w:t>1</w:t>
      </w:r>
      <w:r w:rsidR="00D455F0">
        <w:rPr>
          <w:rFonts w:ascii="Sylfaen" w:hAnsi="Sylfaen"/>
          <w:lang w:val="ka-GE"/>
        </w:rPr>
        <w:t>.11</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4D642F">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4D642F">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4D642F">
      <w:pPr>
        <w:pStyle w:val="ListParagraph"/>
        <w:numPr>
          <w:ilvl w:val="0"/>
          <w:numId w:val="21"/>
        </w:numPr>
        <w:tabs>
          <w:tab w:val="left" w:pos="426"/>
        </w:tabs>
        <w:spacing w:before="120" w:after="0" w:line="24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0ACB9B35" w:rsidR="00CC4789" w:rsidRPr="00E90A78" w:rsidRDefault="00D455F0" w:rsidP="004D642F">
      <w:pPr>
        <w:spacing w:after="0" w:line="240" w:lineRule="auto"/>
        <w:rPr>
          <w:b/>
          <w:lang w:val="ka-GE"/>
        </w:rPr>
      </w:pPr>
      <w:r>
        <w:rPr>
          <w:rFonts w:ascii="Sylfaen" w:hAnsi="Sylfaen" w:cs="Sylfaen"/>
          <w:lang w:val="ka-GE"/>
        </w:rPr>
        <w:t>1.11</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1589F751" w:rsidR="00CE7176" w:rsidRPr="00E90A78" w:rsidRDefault="00D455F0" w:rsidP="004D642F">
      <w:pPr>
        <w:spacing w:line="240" w:lineRule="auto"/>
        <w:rPr>
          <w:lang w:val="es-MX"/>
        </w:rPr>
      </w:pPr>
      <w:r>
        <w:rPr>
          <w:rFonts w:ascii="Sylfaen" w:hAnsi="Sylfaen" w:cs="Sylfaen"/>
          <w:lang w:val="ka-GE"/>
        </w:rPr>
        <w:t>1.11</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3CBAA444" w:rsidR="00E90A78" w:rsidRPr="00BD74F8" w:rsidRDefault="00D455F0" w:rsidP="004D642F">
      <w:pPr>
        <w:spacing w:line="240" w:lineRule="auto"/>
        <w:jc w:val="both"/>
        <w:rPr>
          <w:lang w:val="es-MX"/>
        </w:rPr>
      </w:pPr>
      <w:r>
        <w:rPr>
          <w:rFonts w:ascii="Sylfaen" w:hAnsi="Sylfaen" w:cs="Sylfaen"/>
          <w:lang w:val="ka-GE"/>
        </w:rPr>
        <w:t>1.11</w:t>
      </w:r>
      <w:r w:rsidR="00E90A78">
        <w:rPr>
          <w:rFonts w:ascii="Sylfaen" w:hAnsi="Sylfaen" w:cs="Sylfaen"/>
          <w:lang w:val="ka-GE"/>
        </w:rPr>
        <w:t xml:space="preserve">.4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A111C6">
        <w:rPr>
          <w:rFonts w:ascii="Sylfaen" w:hAnsi="Sylfaen" w:cs="Arial"/>
          <w:lang w:val="ka-GE"/>
        </w:rPr>
        <w:t xml:space="preserve">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00990A7D" w:rsidR="00CC4789" w:rsidRPr="00E37C5C" w:rsidRDefault="00A111C6" w:rsidP="004D642F">
      <w:pPr>
        <w:pStyle w:val="ListParagraph"/>
        <w:spacing w:after="0" w:line="240" w:lineRule="auto"/>
        <w:ind w:left="0" w:firstLine="426"/>
        <w:jc w:val="both"/>
        <w:rPr>
          <w:rFonts w:ascii="Sylfaen" w:hAnsi="Sylfaen"/>
          <w:lang w:val="ka-GE"/>
        </w:rPr>
      </w:pPr>
      <w:r>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Pr>
          <w:rFonts w:ascii="Sylfaen" w:hAnsi="Sylfaen" w:cs="Arial"/>
          <w:lang w:val="ka-GE"/>
        </w:rPr>
        <w:t>)</w:t>
      </w:r>
      <w:r w:rsidR="00B56244" w:rsidRPr="00E90A78">
        <w:rPr>
          <w:rFonts w:ascii="Sylfaen" w:hAnsi="Sylfaen"/>
          <w:lang w:val="ka-GE"/>
        </w:rPr>
        <w:t xml:space="preserve">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4F29618F" w:rsidR="00CC4789" w:rsidRPr="00E37C5C" w:rsidRDefault="00B56244" w:rsidP="004D642F">
      <w:pPr>
        <w:pStyle w:val="ListParagraph"/>
        <w:spacing w:after="0" w:line="240" w:lineRule="auto"/>
        <w:ind w:left="0" w:firstLine="426"/>
        <w:jc w:val="both"/>
        <w:rPr>
          <w:rFonts w:ascii="AcadNusx" w:hAnsi="AcadNusx"/>
          <w:lang w:val="es-MX"/>
        </w:rPr>
      </w:pPr>
      <w:r>
        <w:rPr>
          <w:rFonts w:ascii="Sylfaen" w:hAnsi="Sylfaen" w:cs="Sylfaen"/>
          <w:lang w:val="ka-GE"/>
        </w:rPr>
        <w:t>შემსყიდველი (</w:t>
      </w: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Pr="00C27890">
        <w:rPr>
          <w:rFonts w:ascii="Arial" w:hAnsi="Arial" w:cs="Arial"/>
        </w:rPr>
        <w:t>(GWP</w:t>
      </w:r>
      <w:r>
        <w:rPr>
          <w:rFonts w:ascii="Arial" w:hAnsi="Arial" w:cs="Arial"/>
        </w:rPr>
        <w:t xml:space="preserve">, </w:t>
      </w:r>
      <w:r>
        <w:rPr>
          <w:rFonts w:ascii="Sylfaen" w:hAnsi="Sylfaen" w:cs="Arial"/>
          <w:lang w:val="ka-GE"/>
        </w:rPr>
        <w:t xml:space="preserve">ს/ნ </w:t>
      </w:r>
      <w:r w:rsidRPr="0040587B">
        <w:rPr>
          <w:rFonts w:ascii="Arial" w:hAnsi="Arial" w:cs="Arial"/>
        </w:rPr>
        <w:t>203826002</w:t>
      </w:r>
      <w:r w:rsidRPr="00C27890">
        <w:rPr>
          <w:rFonts w:ascii="Arial" w:hAnsi="Arial" w:cs="Arial"/>
        </w:rPr>
        <w:t>)</w:t>
      </w:r>
      <w:r w:rsidRPr="004B0C7B">
        <w:rPr>
          <w:rFonts w:ascii="Arial" w:hAnsi="Arial" w:cs="Arial"/>
        </w:rPr>
        <w:t>)</w:t>
      </w:r>
      <w:r w:rsidRPr="00C27890">
        <w:rPr>
          <w:rFonts w:ascii="Arial" w:hAnsi="Arial" w:cs="Arial"/>
        </w:rPr>
        <w:t xml:space="preserve"> </w:t>
      </w:r>
      <w:r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223717B7" w:rsidR="00CC4789" w:rsidRPr="00E37C5C" w:rsidRDefault="00CC4789" w:rsidP="004D642F">
      <w:pPr>
        <w:spacing w:after="0" w:line="24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4D642F">
      <w:pPr>
        <w:spacing w:after="0" w:line="240" w:lineRule="auto"/>
        <w:ind w:firstLine="426"/>
        <w:jc w:val="both"/>
        <w:rPr>
          <w:rFonts w:ascii="Sylfaen" w:hAnsi="Sylfaen"/>
          <w:b/>
          <w:i/>
          <w:lang w:val="ka-GE"/>
        </w:rPr>
      </w:pPr>
    </w:p>
    <w:p w14:paraId="317FFEE5" w14:textId="519B26B4" w:rsidR="00CC4789" w:rsidRDefault="00CC4789" w:rsidP="00E90A78">
      <w:pPr>
        <w:spacing w:after="0" w:line="360" w:lineRule="auto"/>
        <w:ind w:firstLine="426"/>
        <w:jc w:val="both"/>
        <w:rPr>
          <w:rFonts w:ascii="AcadNusx" w:hAnsi="AcadNusx"/>
          <w:b/>
          <w:i/>
          <w:lang w:val="es-MX"/>
        </w:rPr>
      </w:pPr>
      <w:r w:rsidRPr="00E37C5C">
        <w:rPr>
          <w:rFonts w:ascii="Sylfaen" w:hAnsi="Sylfaen"/>
          <w:b/>
          <w:i/>
          <w:lang w:val="ka-GE"/>
        </w:rPr>
        <w:lastRenderedPageBreak/>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Pr>
          <w:rFonts w:ascii="Sylfaen" w:hAnsi="Sylfaen" w:cs="Sylfaen"/>
          <w:lang w:val="ka-GE"/>
        </w:rPr>
        <w:t>შემსყიდველის (</w:t>
      </w:r>
      <w:r w:rsidR="00B56244" w:rsidRPr="00C27890">
        <w:rPr>
          <w:rFonts w:ascii="Sylfaen" w:hAnsi="Sylfaen" w:cs="Sylfaen"/>
          <w:lang w:val="ka-GE"/>
        </w:rPr>
        <w:t>შპს</w:t>
      </w:r>
      <w:r w:rsidR="00B56244" w:rsidRPr="00C27890">
        <w:rPr>
          <w:rFonts w:ascii="Sylfaen" w:hAnsi="Sylfaen"/>
          <w:lang w:val="ka-GE"/>
        </w:rPr>
        <w:t xml:space="preserve"> </w:t>
      </w:r>
      <w:r w:rsidR="00B56244" w:rsidRPr="00C27890">
        <w:rPr>
          <w:rFonts w:ascii="Sylfaen" w:hAnsi="Sylfaen" w:cs="Calibri"/>
          <w:lang w:val="ka-GE"/>
        </w:rPr>
        <w:t>„</w:t>
      </w:r>
      <w:r w:rsidR="00B56244" w:rsidRPr="00C27890">
        <w:rPr>
          <w:rFonts w:ascii="Sylfaen" w:hAnsi="Sylfaen" w:cs="Sylfaen"/>
          <w:lang w:val="ka-GE"/>
        </w:rPr>
        <w:t>ჯორჯიან</w:t>
      </w:r>
      <w:r w:rsidR="00B56244" w:rsidRPr="00C27890">
        <w:rPr>
          <w:rFonts w:ascii="Sylfaen" w:hAnsi="Sylfaen"/>
          <w:lang w:val="ka-GE"/>
        </w:rPr>
        <w:t xml:space="preserve"> </w:t>
      </w:r>
      <w:r w:rsidR="00B56244" w:rsidRPr="00C27890">
        <w:rPr>
          <w:rFonts w:ascii="Sylfaen" w:hAnsi="Sylfaen" w:cs="Sylfaen"/>
          <w:lang w:val="ka-GE"/>
        </w:rPr>
        <w:t>უოთერ</w:t>
      </w:r>
      <w:r w:rsidR="00B56244" w:rsidRPr="00C27890">
        <w:rPr>
          <w:rFonts w:ascii="Sylfaen" w:hAnsi="Sylfaen"/>
          <w:lang w:val="ka-GE"/>
        </w:rPr>
        <w:t xml:space="preserve"> </w:t>
      </w:r>
      <w:r w:rsidR="00B56244" w:rsidRPr="00C27890">
        <w:rPr>
          <w:rFonts w:ascii="Sylfaen" w:hAnsi="Sylfaen" w:cs="Sylfaen"/>
          <w:lang w:val="ka-GE"/>
        </w:rPr>
        <w:t>ენდ</w:t>
      </w:r>
      <w:r w:rsidR="00B56244" w:rsidRPr="00C27890">
        <w:rPr>
          <w:rFonts w:ascii="Sylfaen" w:hAnsi="Sylfaen"/>
          <w:lang w:val="ka-GE"/>
        </w:rPr>
        <w:t xml:space="preserve"> </w:t>
      </w:r>
      <w:r w:rsidR="00B56244" w:rsidRPr="00C27890">
        <w:rPr>
          <w:rFonts w:ascii="Sylfaen" w:hAnsi="Sylfaen" w:cs="Sylfaen"/>
          <w:lang w:val="ka-GE"/>
        </w:rPr>
        <w:t>ფაუერი</w:t>
      </w:r>
      <w:r w:rsidR="00B56244" w:rsidRPr="00C27890">
        <w:rPr>
          <w:rFonts w:ascii="Sylfaen" w:hAnsi="Sylfaen" w:cs="Calibri"/>
          <w:lang w:val="ka-GE"/>
        </w:rPr>
        <w:t>“</w:t>
      </w:r>
      <w:r w:rsidR="00B56244" w:rsidRPr="00C27890">
        <w:rPr>
          <w:rFonts w:ascii="Sylfaen" w:hAnsi="Sylfaen"/>
          <w:lang w:val="ka-GE"/>
        </w:rPr>
        <w:t xml:space="preserve"> </w:t>
      </w:r>
      <w:r w:rsidR="00B56244" w:rsidRPr="00C27890">
        <w:rPr>
          <w:rFonts w:ascii="Arial" w:hAnsi="Arial" w:cs="Arial"/>
        </w:rPr>
        <w:t>(GWP</w:t>
      </w:r>
      <w:r w:rsidR="00B56244">
        <w:rPr>
          <w:rFonts w:ascii="Arial" w:hAnsi="Arial" w:cs="Arial"/>
        </w:rPr>
        <w:t xml:space="preserve">, </w:t>
      </w:r>
      <w:r w:rsidR="00B56244">
        <w:rPr>
          <w:rFonts w:ascii="Sylfaen" w:hAnsi="Sylfaen" w:cs="Arial"/>
          <w:lang w:val="ka-GE"/>
        </w:rPr>
        <w:t xml:space="preserve">ს/ნ </w:t>
      </w:r>
      <w:r w:rsidR="00B56244" w:rsidRPr="0040587B">
        <w:rPr>
          <w:rFonts w:ascii="Arial" w:hAnsi="Arial" w:cs="Arial"/>
        </w:rPr>
        <w:t>203826002</w:t>
      </w:r>
      <w:r w:rsidR="00B56244" w:rsidRPr="00C27890">
        <w:rPr>
          <w:rFonts w:ascii="Arial" w:hAnsi="Arial" w:cs="Arial"/>
        </w:rPr>
        <w:t>)</w:t>
      </w:r>
      <w:r w:rsidR="00B56244" w:rsidRPr="004B0C7B">
        <w:rPr>
          <w:rFonts w:ascii="Arial" w:hAnsi="Arial" w:cs="Arial"/>
        </w:rPr>
        <w:t>)</w:t>
      </w:r>
      <w:r w:rsidR="00B56244" w:rsidRPr="00C27890">
        <w:rPr>
          <w:rFonts w:ascii="Arial" w:hAnsi="Arial" w:cs="Arial"/>
        </w:rPr>
        <w:t xml:space="preserve"> </w:t>
      </w:r>
      <w:r w:rsidR="00B56244" w:rsidRPr="00E90A78">
        <w:rPr>
          <w:rFonts w:ascii="Sylfaen" w:hAnsi="Sylfaen"/>
          <w:lang w:val="ka-GE"/>
        </w:rPr>
        <w:t xml:space="preserve"> </w:t>
      </w:r>
      <w:r w:rsidR="00B56244">
        <w:rPr>
          <w:rFonts w:ascii="Sylfaen" w:hAnsi="Sylfaen"/>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BE8BFC5" w:rsidR="008246F4" w:rsidRPr="00E90A78" w:rsidRDefault="00D455F0" w:rsidP="00E90A78">
      <w:pPr>
        <w:spacing w:after="0" w:line="360" w:lineRule="auto"/>
        <w:ind w:left="360"/>
        <w:jc w:val="both"/>
        <w:rPr>
          <w:rFonts w:ascii="Sylfaen" w:hAnsi="Sylfaen"/>
          <w:b/>
          <w:lang w:val="ka-GE"/>
        </w:rPr>
      </w:pPr>
      <w:r>
        <w:rPr>
          <w:rFonts w:ascii="Sylfaen" w:hAnsi="Sylfaen"/>
          <w:b/>
          <w:lang w:val="ka-GE"/>
        </w:rPr>
        <w:t>1.12</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7A68D631"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D455F0">
        <w:rPr>
          <w:rFonts w:ascii="Sylfaen" w:hAnsi="Sylfaen"/>
          <w:lang w:val="ka-GE"/>
        </w:rPr>
        <w:t>.12</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5A91CBFE" w:rsidR="007E0304" w:rsidRPr="00E37C5C" w:rsidRDefault="00D455F0" w:rsidP="00BD74F8">
      <w:pPr>
        <w:spacing w:after="0" w:line="360" w:lineRule="auto"/>
        <w:ind w:left="360"/>
        <w:rPr>
          <w:rFonts w:ascii="Sylfaen" w:hAnsi="Sylfaen"/>
          <w:lang w:val="ka-GE"/>
        </w:rPr>
      </w:pPr>
      <w:r>
        <w:rPr>
          <w:rFonts w:ascii="Sylfaen" w:hAnsi="Sylfaen"/>
          <w:lang w:val="ka-GE"/>
        </w:rPr>
        <w:t>1.12</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3" w:history="1">
        <w:r w:rsidR="007E0304" w:rsidRPr="00E37C5C">
          <w:rPr>
            <w:rStyle w:val="Hyperlink"/>
            <w:rFonts w:ascii="Sylfaen" w:hAnsi="Sylfaen"/>
            <w:lang w:val="ka-GE"/>
          </w:rPr>
          <w:t>www.tenders.ge</w:t>
        </w:r>
      </w:hyperlink>
    </w:p>
    <w:p w14:paraId="2EE38DE1" w14:textId="61E3A9B0" w:rsidR="007E0304" w:rsidRPr="00E37C5C" w:rsidRDefault="00D455F0" w:rsidP="00BD74F8">
      <w:pPr>
        <w:spacing w:after="0" w:line="360" w:lineRule="auto"/>
        <w:ind w:left="360"/>
        <w:rPr>
          <w:rFonts w:ascii="Sylfaen" w:hAnsi="Sylfaen"/>
          <w:lang w:val="ka-GE"/>
        </w:rPr>
      </w:pPr>
      <w:r>
        <w:rPr>
          <w:rFonts w:ascii="Sylfaen" w:hAnsi="Sylfaen"/>
          <w:lang w:val="ka-GE"/>
        </w:rPr>
        <w:t>1.12</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2A3CA2D7" w:rsidR="00E90A78" w:rsidRDefault="00CE7176" w:rsidP="00CC4789">
      <w:pPr>
        <w:spacing w:after="0" w:line="360" w:lineRule="auto"/>
        <w:jc w:val="both"/>
        <w:rPr>
          <w:rFonts w:ascii="Sylfaen" w:hAnsi="Sylfaen"/>
        </w:rPr>
      </w:pPr>
      <w:r w:rsidRPr="00E37C5C">
        <w:rPr>
          <w:rFonts w:ascii="Sylfaen" w:hAnsi="Sylfaen"/>
        </w:rPr>
        <w:object w:dxaOrig="1508" w:dyaOrig="983" w14:anchorId="4EC986F1">
          <v:shape id="_x0000_i1027" type="#_x0000_t75" style="width:76.2pt;height:49.2pt" o:ole="">
            <v:imagedata r:id="rId14" o:title=""/>
          </v:shape>
          <o:OLEObject Type="Embed" ProgID="AcroExch.Document.DC" ShapeID="_x0000_i1027" DrawAspect="Icon" ObjectID="_1693637313" r:id="rId15"/>
        </w:object>
      </w:r>
    </w:p>
    <w:p w14:paraId="393F54F7" w14:textId="77777777" w:rsidR="000710CD" w:rsidRPr="00E41D48" w:rsidRDefault="000710CD" w:rsidP="000710CD">
      <w:pPr>
        <w:spacing w:after="0" w:line="360" w:lineRule="auto"/>
        <w:jc w:val="both"/>
        <w:rPr>
          <w:rFonts w:ascii="Sylfaen" w:hAnsi="Sylfaen"/>
          <w:b/>
          <w:lang w:val="ka-GE"/>
        </w:rPr>
      </w:pPr>
      <w:r w:rsidRPr="00E41D48">
        <w:rPr>
          <w:rFonts w:ascii="Sylfaen" w:hAnsi="Sylfaen"/>
          <w:b/>
          <w:lang w:val="ka-GE"/>
        </w:rPr>
        <w:t xml:space="preserve">გავეცანი </w:t>
      </w:r>
    </w:p>
    <w:p w14:paraId="4DAB525C" w14:textId="77777777" w:rsidR="000710CD" w:rsidRPr="00E41D48" w:rsidRDefault="000710CD" w:rsidP="000710CD">
      <w:pPr>
        <w:spacing w:after="0" w:line="360" w:lineRule="auto"/>
        <w:jc w:val="both"/>
        <w:rPr>
          <w:rFonts w:ascii="Sylfaen" w:hAnsi="Sylfaen"/>
          <w:lang w:val="ka-GE"/>
        </w:rPr>
      </w:pPr>
    </w:p>
    <w:p w14:paraId="408369F7" w14:textId="77777777" w:rsidR="000710CD" w:rsidRPr="00E41D48" w:rsidRDefault="000710CD" w:rsidP="000710CD">
      <w:pPr>
        <w:spacing w:after="0" w:line="360" w:lineRule="auto"/>
        <w:jc w:val="both"/>
        <w:rPr>
          <w:rFonts w:ascii="Sylfaen" w:hAnsi="Sylfaen"/>
          <w:lang w:val="ka-GE"/>
        </w:rPr>
      </w:pPr>
      <w:r w:rsidRPr="00E41D48">
        <w:rPr>
          <w:rFonts w:ascii="Sylfaen" w:hAnsi="Sylfaen"/>
          <w:lang w:val="ka-GE"/>
        </w:rPr>
        <w:t>/მონაწილე კომპანიის უფლებამოსილი პირის ხელმოწერა/</w:t>
      </w:r>
    </w:p>
    <w:p w14:paraId="733FC86D" w14:textId="6EE87914" w:rsidR="000710CD" w:rsidRDefault="000710CD" w:rsidP="00CC4789">
      <w:pPr>
        <w:spacing w:after="0" w:line="360" w:lineRule="auto"/>
        <w:jc w:val="both"/>
        <w:rPr>
          <w:rFonts w:ascii="Sylfaen" w:hAnsi="Sylfaen"/>
        </w:rPr>
      </w:pPr>
    </w:p>
    <w:p w14:paraId="6779F0A5" w14:textId="77777777" w:rsidR="000710CD" w:rsidRPr="008367AE" w:rsidRDefault="000710CD" w:rsidP="00CC4789">
      <w:pPr>
        <w:spacing w:after="0" w:line="360" w:lineRule="auto"/>
        <w:jc w:val="both"/>
        <w:rPr>
          <w:rFonts w:ascii="Sylfaen" w:hAnsi="Sylfaen"/>
        </w:rPr>
      </w:pP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3D1501BB" w:rsidR="00F827AD" w:rsidRPr="00C6646E" w:rsidRDefault="00F827AD" w:rsidP="00F827AD">
      <w:pPr>
        <w:spacing w:after="0"/>
        <w:jc w:val="both"/>
        <w:rPr>
          <w:rFonts w:ascii="Sylfaen" w:hAnsi="Sylfaen"/>
          <w:lang w:val="ka-GE"/>
        </w:rPr>
      </w:pPr>
      <w:r w:rsidRPr="00E37C5C">
        <w:rPr>
          <w:rFonts w:ascii="Sylfaen" w:hAnsi="Sylfaen"/>
          <w:lang w:val="ka-GE"/>
        </w:rPr>
        <w:t>საკონტაქტო პირი</w:t>
      </w:r>
      <w:r w:rsidRPr="00E37C5C">
        <w:rPr>
          <w:rFonts w:ascii="AcadNusx" w:hAnsi="AcadNusx"/>
          <w:lang w:val="ka-GE"/>
        </w:rPr>
        <w:t xml:space="preserve">: </w:t>
      </w:r>
      <w:r w:rsidR="00C6646E">
        <w:rPr>
          <w:rFonts w:ascii="Sylfaen" w:hAnsi="Sylfaen"/>
          <w:lang w:val="ka-GE"/>
        </w:rPr>
        <w:t>მაგდა ლომთათიძე</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r>
        <w:rPr>
          <w:rFonts w:ascii="Sylfaen" w:hAnsi="Sylfaen" w:cs="Sylfaen"/>
        </w:rPr>
        <w:t>საქართველო</w:t>
      </w:r>
      <w:r>
        <w:t xml:space="preserve">, </w:t>
      </w:r>
      <w:r>
        <w:rPr>
          <w:rFonts w:ascii="Sylfaen" w:hAnsi="Sylfaen" w:cs="Sylfaen"/>
        </w:rPr>
        <w:t>თბილისი</w:t>
      </w:r>
      <w:r>
        <w:t xml:space="preserve">, </w:t>
      </w:r>
      <w:r>
        <w:rPr>
          <w:rFonts w:ascii="Sylfaen" w:hAnsi="Sylfaen" w:cs="Sylfaen"/>
        </w:rPr>
        <w:t>მთაწმინდის</w:t>
      </w:r>
      <w:r>
        <w:t xml:space="preserve"> </w:t>
      </w:r>
      <w:r>
        <w:rPr>
          <w:rFonts w:ascii="Sylfaen" w:hAnsi="Sylfaen" w:cs="Sylfaen"/>
        </w:rPr>
        <w:t>რაიონი</w:t>
      </w:r>
      <w:r>
        <w:t xml:space="preserve">, </w:t>
      </w:r>
      <w:r>
        <w:rPr>
          <w:rFonts w:ascii="Sylfaen" w:hAnsi="Sylfaen" w:cs="Sylfaen"/>
        </w:rPr>
        <w:t>მედეა</w:t>
      </w:r>
      <w:r>
        <w:t xml:space="preserve"> (</w:t>
      </w:r>
      <w:r>
        <w:rPr>
          <w:rFonts w:ascii="Sylfaen" w:hAnsi="Sylfaen" w:cs="Sylfaen"/>
        </w:rPr>
        <w:t>მზია</w:t>
      </w:r>
      <w:r>
        <w:t xml:space="preserve">) </w:t>
      </w:r>
      <w:r>
        <w:rPr>
          <w:rFonts w:ascii="Sylfaen" w:hAnsi="Sylfaen" w:cs="Sylfaen"/>
        </w:rPr>
        <w:t>ჯუღელის</w:t>
      </w:r>
      <w:r>
        <w:t xml:space="preserve"> </w:t>
      </w:r>
      <w:r>
        <w:rPr>
          <w:rFonts w:ascii="Sylfaen" w:hAnsi="Sylfaen" w:cs="Sylfaen"/>
        </w:rPr>
        <w:t>ქუჩა</w:t>
      </w:r>
      <w:r>
        <w:t xml:space="preserve">, </w:t>
      </w:r>
      <w:r>
        <w:rPr>
          <w:rFonts w:cs="Calibri"/>
        </w:rPr>
        <w:t>№</w:t>
      </w:r>
      <w:r>
        <w:t>10</w:t>
      </w:r>
      <w:r>
        <w:rPr>
          <w:rFonts w:cs="Calibri"/>
        </w:rPr>
        <w:t> </w:t>
      </w:r>
    </w:p>
    <w:p w14:paraId="0EDDA63A" w14:textId="6150D8C1"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C6646E">
        <w:rPr>
          <w:rFonts w:ascii="Times New Roman" w:hAnsi="Times New Roman"/>
        </w:rPr>
        <w:t>mlomtatidze</w:t>
      </w:r>
      <w:r w:rsidR="00090A8D">
        <w:rPr>
          <w:rFonts w:ascii="Times New Roman" w:hAnsi="Times New Roman"/>
        </w:rPr>
        <w:t>@gwp.ge</w:t>
      </w:r>
    </w:p>
    <w:p w14:paraId="683EC820" w14:textId="4000E43F" w:rsidR="00F827AD" w:rsidRPr="005A0BDF" w:rsidRDefault="00F827AD" w:rsidP="00F827AD">
      <w:pPr>
        <w:spacing w:after="0"/>
        <w:jc w:val="both"/>
        <w:rPr>
          <w:rFonts w:ascii="Sylfaen" w:hAnsi="Sylfaen" w:cs="Arial"/>
        </w:rPr>
      </w:pPr>
      <w:r w:rsidRPr="005A0BDF">
        <w:rPr>
          <w:rFonts w:ascii="Sylfaen" w:hAnsi="Sylfaen"/>
          <w:lang w:val="ka-GE"/>
        </w:rPr>
        <w:t>ტელ.</w:t>
      </w:r>
      <w:r w:rsidRPr="005A0BDF">
        <w:rPr>
          <w:rFonts w:ascii="Arial" w:hAnsi="Arial" w:cs="Arial"/>
          <w:lang w:val="ka-GE"/>
        </w:rPr>
        <w:t xml:space="preserve">: </w:t>
      </w:r>
      <w:r w:rsidR="004D642F">
        <w:rPr>
          <w:rFonts w:cs="Arial"/>
          <w:lang w:val="ka-GE"/>
        </w:rPr>
        <w:t>+995 322 931111; 595 22 66 94</w:t>
      </w:r>
    </w:p>
    <w:p w14:paraId="4B905149" w14:textId="77777777" w:rsidR="00F827AD" w:rsidRPr="005A0BDF" w:rsidRDefault="00F827AD" w:rsidP="00F827AD">
      <w:pPr>
        <w:spacing w:after="0"/>
        <w:jc w:val="both"/>
        <w:rPr>
          <w:rFonts w:ascii="Sylfaen" w:hAnsi="Sylfaen" w:cs="Sylfaen"/>
          <w:lang w:val="ka-GE"/>
        </w:rPr>
      </w:pPr>
    </w:p>
    <w:p w14:paraId="226F626E" w14:textId="68A5A202" w:rsidR="005E130F" w:rsidRPr="005A0BDF" w:rsidRDefault="005E130F" w:rsidP="005E130F">
      <w:pPr>
        <w:spacing w:after="0"/>
        <w:jc w:val="both"/>
        <w:rPr>
          <w:lang w:val="ka-GE"/>
        </w:rPr>
      </w:pPr>
      <w:r w:rsidRPr="005A0BDF">
        <w:rPr>
          <w:rFonts w:ascii="Sylfaen" w:hAnsi="Sylfaen" w:cs="Sylfaen"/>
          <w:lang w:val="ka-GE"/>
        </w:rPr>
        <w:t>საკონტაქტო</w:t>
      </w:r>
      <w:r w:rsidRPr="005A0BDF">
        <w:rPr>
          <w:lang w:val="ka-GE"/>
        </w:rPr>
        <w:t xml:space="preserve"> </w:t>
      </w:r>
      <w:r w:rsidRPr="005A0BDF">
        <w:rPr>
          <w:rFonts w:ascii="Sylfaen" w:hAnsi="Sylfaen" w:cs="Sylfaen"/>
          <w:lang w:val="ka-GE"/>
        </w:rPr>
        <w:t>პირი</w:t>
      </w:r>
      <w:r w:rsidRPr="005A0BDF">
        <w:rPr>
          <w:lang w:val="ka-GE"/>
        </w:rPr>
        <w:t xml:space="preserve">: </w:t>
      </w:r>
      <w:r w:rsidR="005A0BDF" w:rsidRPr="005A0BDF">
        <w:rPr>
          <w:rFonts w:ascii="Sylfaen" w:hAnsi="Sylfaen" w:cs="Sylfaen"/>
          <w:lang w:val="ka-GE"/>
        </w:rPr>
        <w:t>ირაკლი ხვადაგაძე</w:t>
      </w:r>
    </w:p>
    <w:p w14:paraId="261FD56D" w14:textId="516B5F38" w:rsidR="005E130F" w:rsidRPr="005A0BDF" w:rsidRDefault="005E130F" w:rsidP="0067333F">
      <w:pPr>
        <w:spacing w:after="0"/>
        <w:jc w:val="both"/>
        <w:rPr>
          <w:lang w:val="ka-GE"/>
        </w:rPr>
      </w:pPr>
      <w:r w:rsidRPr="005A0BDF">
        <w:rPr>
          <w:rFonts w:ascii="Sylfaen" w:hAnsi="Sylfaen" w:cs="Sylfaen"/>
          <w:lang w:val="ka-GE"/>
        </w:rPr>
        <w:t>მის</w:t>
      </w:r>
      <w:r w:rsidRPr="005A0BDF">
        <w:rPr>
          <w:lang w:val="ka-GE"/>
        </w:rPr>
        <w:t xml:space="preserve">.: </w:t>
      </w:r>
      <w:r w:rsidR="0067333F" w:rsidRPr="005A0BDF">
        <w:rPr>
          <w:rFonts w:ascii="Sylfaen" w:hAnsi="Sylfaen" w:cs="Sylfaen"/>
        </w:rPr>
        <w:t>საქართველო</w:t>
      </w:r>
      <w:r w:rsidR="0067333F" w:rsidRPr="005A0BDF">
        <w:t xml:space="preserve">, </w:t>
      </w:r>
      <w:r w:rsidR="0067333F" w:rsidRPr="005A0BDF">
        <w:rPr>
          <w:rFonts w:ascii="Sylfaen" w:hAnsi="Sylfaen" w:cs="Sylfaen"/>
        </w:rPr>
        <w:t>თბილისი</w:t>
      </w:r>
      <w:r w:rsidR="0067333F" w:rsidRPr="005A0BDF">
        <w:t xml:space="preserve">, </w:t>
      </w:r>
      <w:r w:rsidR="0067333F" w:rsidRPr="005A0BDF">
        <w:rPr>
          <w:rFonts w:ascii="Sylfaen" w:hAnsi="Sylfaen" w:cs="Sylfaen"/>
        </w:rPr>
        <w:t>მთაწმინდის</w:t>
      </w:r>
      <w:r w:rsidR="0067333F" w:rsidRPr="005A0BDF">
        <w:t xml:space="preserve"> </w:t>
      </w:r>
      <w:r w:rsidR="0067333F" w:rsidRPr="005A0BDF">
        <w:rPr>
          <w:rFonts w:ascii="Sylfaen" w:hAnsi="Sylfaen" w:cs="Sylfaen"/>
        </w:rPr>
        <w:t>რაიონი</w:t>
      </w:r>
      <w:r w:rsidR="0067333F" w:rsidRPr="005A0BDF">
        <w:t xml:space="preserve">, </w:t>
      </w:r>
      <w:r w:rsidR="0067333F" w:rsidRPr="005A0BDF">
        <w:rPr>
          <w:rFonts w:ascii="Sylfaen" w:hAnsi="Sylfaen" w:cs="Sylfaen"/>
        </w:rPr>
        <w:t>მედეა</w:t>
      </w:r>
      <w:r w:rsidR="0067333F" w:rsidRPr="005A0BDF">
        <w:t xml:space="preserve"> (</w:t>
      </w:r>
      <w:r w:rsidR="0067333F" w:rsidRPr="005A0BDF">
        <w:rPr>
          <w:rFonts w:ascii="Sylfaen" w:hAnsi="Sylfaen" w:cs="Sylfaen"/>
        </w:rPr>
        <w:t>მზია</w:t>
      </w:r>
      <w:r w:rsidR="0067333F" w:rsidRPr="005A0BDF">
        <w:t xml:space="preserve">) </w:t>
      </w:r>
      <w:r w:rsidR="0067333F" w:rsidRPr="005A0BDF">
        <w:rPr>
          <w:rFonts w:ascii="Sylfaen" w:hAnsi="Sylfaen" w:cs="Sylfaen"/>
        </w:rPr>
        <w:t>ჯუღელის</w:t>
      </w:r>
      <w:r w:rsidR="0067333F" w:rsidRPr="005A0BDF">
        <w:t xml:space="preserve"> </w:t>
      </w:r>
      <w:r w:rsidR="0067333F" w:rsidRPr="005A0BDF">
        <w:rPr>
          <w:rFonts w:ascii="Sylfaen" w:hAnsi="Sylfaen" w:cs="Sylfaen"/>
        </w:rPr>
        <w:t>ქუჩა</w:t>
      </w:r>
      <w:r w:rsidR="0067333F" w:rsidRPr="005A0BDF">
        <w:t xml:space="preserve">, </w:t>
      </w:r>
      <w:r w:rsidR="0067333F" w:rsidRPr="005A0BDF">
        <w:rPr>
          <w:rFonts w:cs="Calibri"/>
        </w:rPr>
        <w:t>№</w:t>
      </w:r>
      <w:r w:rsidR="0067333F" w:rsidRPr="005A0BDF">
        <w:t>10</w:t>
      </w:r>
      <w:r w:rsidR="0067333F" w:rsidRPr="005A0BDF">
        <w:rPr>
          <w:rFonts w:cs="Calibri"/>
        </w:rPr>
        <w:t> </w:t>
      </w:r>
    </w:p>
    <w:p w14:paraId="2E4B8AAB" w14:textId="65DF0179" w:rsidR="005E130F" w:rsidRPr="005A0BDF" w:rsidRDefault="005E130F" w:rsidP="005E130F">
      <w:pPr>
        <w:spacing w:after="0"/>
        <w:jc w:val="both"/>
        <w:rPr>
          <w:rFonts w:ascii="Sylfaen" w:hAnsi="Sylfaen" w:cs="Arial"/>
        </w:rPr>
      </w:pPr>
      <w:r w:rsidRPr="005A0BDF">
        <w:rPr>
          <w:rFonts w:ascii="Sylfaen" w:hAnsi="Sylfaen" w:cs="Sylfaen"/>
          <w:lang w:val="ka-GE"/>
        </w:rPr>
        <w:t>ელ</w:t>
      </w:r>
      <w:r w:rsidRPr="005A0BDF">
        <w:rPr>
          <w:lang w:val="ka-GE"/>
        </w:rPr>
        <w:t xml:space="preserve">. </w:t>
      </w:r>
      <w:r w:rsidRPr="005A0BDF">
        <w:rPr>
          <w:rFonts w:ascii="Sylfaen" w:hAnsi="Sylfaen" w:cs="Sylfaen"/>
          <w:lang w:val="ka-GE"/>
        </w:rPr>
        <w:t>ფოსტა</w:t>
      </w:r>
      <w:r w:rsidRPr="005A0BDF">
        <w:rPr>
          <w:lang w:val="ka-GE"/>
        </w:rPr>
        <w:t xml:space="preserve">: </w:t>
      </w:r>
      <w:r w:rsidR="005A0BDF" w:rsidRPr="005A0BDF">
        <w:rPr>
          <w:rFonts w:ascii="Sylfaen" w:hAnsi="Sylfaen"/>
        </w:rPr>
        <w:t>ikhvadagadze@gwp.ge</w:t>
      </w:r>
    </w:p>
    <w:p w14:paraId="23139452" w14:textId="28D3DCA5" w:rsidR="005E130F" w:rsidRPr="00E37C5C" w:rsidRDefault="005E130F" w:rsidP="005E130F">
      <w:pPr>
        <w:spacing w:after="0"/>
        <w:jc w:val="both"/>
        <w:rPr>
          <w:rFonts w:ascii="Sylfaen" w:hAnsi="Sylfaen" w:cs="Arial"/>
          <w:lang w:val="ka-GE"/>
        </w:rPr>
      </w:pPr>
      <w:r w:rsidRPr="005A0BDF">
        <w:rPr>
          <w:rFonts w:ascii="Sylfaen" w:hAnsi="Sylfaen" w:cs="Sylfaen"/>
          <w:lang w:val="ka-GE"/>
        </w:rPr>
        <w:t>ტელ</w:t>
      </w:r>
      <w:r w:rsidRPr="005A0BDF">
        <w:rPr>
          <w:lang w:val="ka-GE"/>
        </w:rPr>
        <w:t>.</w:t>
      </w:r>
      <w:r w:rsidRPr="005A0BDF">
        <w:rPr>
          <w:rFonts w:cs="Arial"/>
          <w:lang w:val="ka-GE"/>
        </w:rPr>
        <w:t>: +995 322 931111</w:t>
      </w:r>
      <w:r w:rsidR="00090A8D" w:rsidRPr="005A0BDF">
        <w:rPr>
          <w:rFonts w:ascii="Sylfaen" w:hAnsi="Sylfaen" w:cs="Arial"/>
          <w:lang w:val="ka-GE"/>
        </w:rPr>
        <w:t xml:space="preserve"> (</w:t>
      </w:r>
      <w:r w:rsidR="00090A8D" w:rsidRPr="005A0BDF">
        <w:rPr>
          <w:rFonts w:cs="Arial"/>
          <w:lang w:val="ka-GE"/>
        </w:rPr>
        <w:t>1141</w:t>
      </w:r>
      <w:r w:rsidR="00D2709F" w:rsidRPr="005A0BDF">
        <w:rPr>
          <w:rFonts w:cs="Arial"/>
          <w:lang w:val="ka-GE"/>
        </w:rPr>
        <w:t>)</w:t>
      </w:r>
      <w:r w:rsidRPr="005A0BDF">
        <w:rPr>
          <w:rFonts w:cs="Arial"/>
          <w:lang w:val="ka-GE"/>
        </w:rPr>
        <w:t xml:space="preserve">; </w:t>
      </w:r>
      <w:r w:rsidR="005A0BDF" w:rsidRPr="005A0BDF">
        <w:rPr>
          <w:rFonts w:cs="Arial"/>
          <w:lang w:val="ka-GE"/>
        </w:rPr>
        <w:t xml:space="preserve"> 599 50 50 67</w:t>
      </w:r>
    </w:p>
    <w:p w14:paraId="15186467" w14:textId="77777777" w:rsidR="00F827AD" w:rsidRPr="00E37C5C" w:rsidRDefault="00F827AD" w:rsidP="00F827AD">
      <w:pPr>
        <w:spacing w:after="0"/>
        <w:jc w:val="both"/>
        <w:rPr>
          <w:rFonts w:ascii="Sylfaen" w:hAnsi="Sylfaen" w:cs="Arial"/>
          <w:lang w:val="ka-GE"/>
        </w:rPr>
      </w:pPr>
    </w:p>
    <w:p w14:paraId="58D236C0" w14:textId="31E8204B" w:rsidR="00237416" w:rsidRPr="00E37C5C" w:rsidRDefault="00237416" w:rsidP="00A35317">
      <w:pPr>
        <w:spacing w:after="0" w:line="360" w:lineRule="auto"/>
        <w:jc w:val="both"/>
        <w:rPr>
          <w:rFonts w:ascii="AcadNusx" w:hAnsi="AcadNusx"/>
        </w:rPr>
      </w:pPr>
      <w:bookmarkStart w:id="1" w:name="_Toc454818556"/>
      <w:bookmarkEnd w:id="1"/>
    </w:p>
    <w:sectPr w:rsidR="00237416" w:rsidRPr="00E37C5C" w:rsidSect="005111AB">
      <w:headerReference w:type="default" r:id="rId16"/>
      <w:footerReference w:type="default" r:id="rId17"/>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B454BD" w14:textId="77777777" w:rsidR="00367314" w:rsidRDefault="00367314" w:rsidP="007902EA">
      <w:pPr>
        <w:spacing w:after="0" w:line="240" w:lineRule="auto"/>
      </w:pPr>
      <w:r>
        <w:separator/>
      </w:r>
    </w:p>
  </w:endnote>
  <w:endnote w:type="continuationSeparator" w:id="0">
    <w:p w14:paraId="51FCC4CB" w14:textId="77777777" w:rsidR="00367314" w:rsidRDefault="0036731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Times New Roman"/>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78573FCC" w14:textId="1BAD4140" w:rsidR="00D269DA" w:rsidRDefault="00D269DA">
        <w:pPr>
          <w:pStyle w:val="Footer"/>
          <w:jc w:val="right"/>
        </w:pPr>
        <w:r>
          <w:fldChar w:fldCharType="begin"/>
        </w:r>
        <w:r>
          <w:instrText xml:space="preserve"> PAGE   \* MERGEFORMAT </w:instrText>
        </w:r>
        <w:r>
          <w:fldChar w:fldCharType="separate"/>
        </w:r>
        <w:r w:rsidR="00BA413C">
          <w:rPr>
            <w:noProof/>
          </w:rPr>
          <w:t>6</w:t>
        </w:r>
        <w:r>
          <w:rPr>
            <w:noProof/>
          </w:rPr>
          <w:fldChar w:fldCharType="end"/>
        </w:r>
      </w:p>
    </w:sdtContent>
  </w:sdt>
  <w:p w14:paraId="4637608E" w14:textId="77777777"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03209" w14:textId="77777777" w:rsidR="00367314" w:rsidRDefault="00367314" w:rsidP="007902EA">
      <w:pPr>
        <w:spacing w:after="0" w:line="240" w:lineRule="auto"/>
      </w:pPr>
      <w:r>
        <w:separator/>
      </w:r>
    </w:p>
  </w:footnote>
  <w:footnote w:type="continuationSeparator" w:id="0">
    <w:p w14:paraId="3B67853B" w14:textId="77777777" w:rsidR="00367314" w:rsidRDefault="0036731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EAD15" w14:textId="0CDC814E" w:rsidR="00D269DA" w:rsidRDefault="00D269DA" w:rsidP="00A74B75">
    <w:pPr>
      <w:spacing w:after="0" w:line="360" w:lineRule="auto"/>
      <w:jc w:val="right"/>
      <w:rPr>
        <w:rFonts w:ascii="Sylfaen" w:hAnsi="Sylfaen"/>
        <w:b/>
        <w:sz w:val="18"/>
        <w:szCs w:val="18"/>
        <w:lang w:val="ka-GE"/>
      </w:rPr>
    </w:pPr>
  </w:p>
  <w:p w14:paraId="1459A3AD" w14:textId="77777777"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D7A492A"/>
    <w:multiLevelType w:val="hybridMultilevel"/>
    <w:tmpl w:val="E426165E"/>
    <w:lvl w:ilvl="0" w:tplc="5F9A0C0E">
      <w:numFmt w:val="bullet"/>
      <w:lvlText w:val="-"/>
      <w:lvlJc w:val="left"/>
      <w:pPr>
        <w:ind w:left="720" w:hanging="360"/>
      </w:pPr>
      <w:rPr>
        <w:rFonts w:ascii="Sylfaen" w:eastAsia="Times New Roman" w:hAnsi="Sylfae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9"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1"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3"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4"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5"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6"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0"/>
  </w:num>
  <w:num w:numId="3">
    <w:abstractNumId w:val="1"/>
  </w:num>
  <w:num w:numId="4">
    <w:abstractNumId w:val="35"/>
  </w:num>
  <w:num w:numId="5">
    <w:abstractNumId w:val="14"/>
  </w:num>
  <w:num w:numId="6">
    <w:abstractNumId w:val="5"/>
  </w:num>
  <w:num w:numId="7">
    <w:abstractNumId w:val="4"/>
  </w:num>
  <w:num w:numId="8">
    <w:abstractNumId w:val="28"/>
  </w:num>
  <w:num w:numId="9">
    <w:abstractNumId w:val="32"/>
  </w:num>
  <w:num w:numId="10">
    <w:abstractNumId w:val="16"/>
  </w:num>
  <w:num w:numId="11">
    <w:abstractNumId w:val="8"/>
  </w:num>
  <w:num w:numId="12">
    <w:abstractNumId w:val="12"/>
  </w:num>
  <w:num w:numId="13">
    <w:abstractNumId w:val="23"/>
  </w:num>
  <w:num w:numId="14">
    <w:abstractNumId w:val="17"/>
  </w:num>
  <w:num w:numId="15">
    <w:abstractNumId w:val="10"/>
  </w:num>
  <w:num w:numId="16">
    <w:abstractNumId w:val="30"/>
  </w:num>
  <w:num w:numId="17">
    <w:abstractNumId w:val="21"/>
  </w:num>
  <w:num w:numId="18">
    <w:abstractNumId w:val="20"/>
  </w:num>
  <w:num w:numId="19">
    <w:abstractNumId w:val="7"/>
  </w:num>
  <w:num w:numId="20">
    <w:abstractNumId w:val="2"/>
  </w:num>
  <w:num w:numId="21">
    <w:abstractNumId w:val="34"/>
  </w:num>
  <w:num w:numId="22">
    <w:abstractNumId w:val="36"/>
  </w:num>
  <w:num w:numId="23">
    <w:abstractNumId w:val="13"/>
  </w:num>
  <w:num w:numId="24">
    <w:abstractNumId w:val="31"/>
  </w:num>
  <w:num w:numId="25">
    <w:abstractNumId w:val="9"/>
  </w:num>
  <w:num w:numId="26">
    <w:abstractNumId w:val="27"/>
  </w:num>
  <w:num w:numId="27">
    <w:abstractNumId w:val="3"/>
  </w:num>
  <w:num w:numId="28">
    <w:abstractNumId w:val="24"/>
  </w:num>
  <w:num w:numId="29">
    <w:abstractNumId w:val="22"/>
  </w:num>
  <w:num w:numId="30">
    <w:abstractNumId w:val="29"/>
  </w:num>
  <w:num w:numId="31">
    <w:abstractNumId w:val="33"/>
  </w:num>
  <w:num w:numId="32">
    <w:abstractNumId w:val="25"/>
  </w:num>
  <w:num w:numId="33">
    <w:abstractNumId w:val="11"/>
  </w:num>
  <w:num w:numId="34">
    <w:abstractNumId w:val="18"/>
  </w:num>
  <w:num w:numId="35">
    <w:abstractNumId w:val="19"/>
  </w:num>
  <w:num w:numId="36">
    <w:abstractNumId w:val="6"/>
  </w:num>
  <w:num w:numId="37">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1217F"/>
    <w:rsid w:val="00013DED"/>
    <w:rsid w:val="00014051"/>
    <w:rsid w:val="00015E1B"/>
    <w:rsid w:val="000202A5"/>
    <w:rsid w:val="00026B30"/>
    <w:rsid w:val="00027D70"/>
    <w:rsid w:val="00031452"/>
    <w:rsid w:val="00032743"/>
    <w:rsid w:val="000353F8"/>
    <w:rsid w:val="00046082"/>
    <w:rsid w:val="0004786C"/>
    <w:rsid w:val="00051E54"/>
    <w:rsid w:val="00053EAB"/>
    <w:rsid w:val="0005435C"/>
    <w:rsid w:val="00055E1E"/>
    <w:rsid w:val="00056A31"/>
    <w:rsid w:val="00064AB9"/>
    <w:rsid w:val="0006542B"/>
    <w:rsid w:val="000710CD"/>
    <w:rsid w:val="00081D42"/>
    <w:rsid w:val="00082B03"/>
    <w:rsid w:val="000839D9"/>
    <w:rsid w:val="00090A8D"/>
    <w:rsid w:val="0009219C"/>
    <w:rsid w:val="00092A77"/>
    <w:rsid w:val="00092E77"/>
    <w:rsid w:val="000974B9"/>
    <w:rsid w:val="000A0D72"/>
    <w:rsid w:val="000A2C0D"/>
    <w:rsid w:val="000B1C85"/>
    <w:rsid w:val="000B1F3B"/>
    <w:rsid w:val="000B47A5"/>
    <w:rsid w:val="000B4C5E"/>
    <w:rsid w:val="000B5D0F"/>
    <w:rsid w:val="000C3223"/>
    <w:rsid w:val="000D5BB4"/>
    <w:rsid w:val="000D68A2"/>
    <w:rsid w:val="000E5156"/>
    <w:rsid w:val="000E5617"/>
    <w:rsid w:val="000E7D80"/>
    <w:rsid w:val="000F03A0"/>
    <w:rsid w:val="000F3872"/>
    <w:rsid w:val="000F4D71"/>
    <w:rsid w:val="000F63C5"/>
    <w:rsid w:val="00110CCE"/>
    <w:rsid w:val="00116D4F"/>
    <w:rsid w:val="00117164"/>
    <w:rsid w:val="00120724"/>
    <w:rsid w:val="00122148"/>
    <w:rsid w:val="001258A9"/>
    <w:rsid w:val="00127F44"/>
    <w:rsid w:val="00131B75"/>
    <w:rsid w:val="00136124"/>
    <w:rsid w:val="00137719"/>
    <w:rsid w:val="0014156D"/>
    <w:rsid w:val="00142C37"/>
    <w:rsid w:val="001433C2"/>
    <w:rsid w:val="001461E6"/>
    <w:rsid w:val="00147EA0"/>
    <w:rsid w:val="00156D6D"/>
    <w:rsid w:val="001575CA"/>
    <w:rsid w:val="0016074B"/>
    <w:rsid w:val="00160DCD"/>
    <w:rsid w:val="00161677"/>
    <w:rsid w:val="001618BD"/>
    <w:rsid w:val="00162053"/>
    <w:rsid w:val="00165000"/>
    <w:rsid w:val="00171C91"/>
    <w:rsid w:val="00172F99"/>
    <w:rsid w:val="001735A9"/>
    <w:rsid w:val="00173FB6"/>
    <w:rsid w:val="001760C2"/>
    <w:rsid w:val="0017792E"/>
    <w:rsid w:val="00185C9D"/>
    <w:rsid w:val="00191803"/>
    <w:rsid w:val="00194044"/>
    <w:rsid w:val="001A47AF"/>
    <w:rsid w:val="001A7EBC"/>
    <w:rsid w:val="001B055A"/>
    <w:rsid w:val="001B0D00"/>
    <w:rsid w:val="001B6BD5"/>
    <w:rsid w:val="001B740A"/>
    <w:rsid w:val="001B75E0"/>
    <w:rsid w:val="001B7903"/>
    <w:rsid w:val="001C112D"/>
    <w:rsid w:val="001C2BF2"/>
    <w:rsid w:val="001C6888"/>
    <w:rsid w:val="001C7577"/>
    <w:rsid w:val="001D3B12"/>
    <w:rsid w:val="001D63C9"/>
    <w:rsid w:val="001E0053"/>
    <w:rsid w:val="001E0606"/>
    <w:rsid w:val="001E273D"/>
    <w:rsid w:val="001E6724"/>
    <w:rsid w:val="00202451"/>
    <w:rsid w:val="002056E8"/>
    <w:rsid w:val="00207B93"/>
    <w:rsid w:val="00207CEA"/>
    <w:rsid w:val="0021119E"/>
    <w:rsid w:val="0021503D"/>
    <w:rsid w:val="00216B88"/>
    <w:rsid w:val="002258FF"/>
    <w:rsid w:val="002319CA"/>
    <w:rsid w:val="00237416"/>
    <w:rsid w:val="00240D77"/>
    <w:rsid w:val="00241768"/>
    <w:rsid w:val="002422D6"/>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42C6"/>
    <w:rsid w:val="002D06EE"/>
    <w:rsid w:val="002D1E74"/>
    <w:rsid w:val="002D23F8"/>
    <w:rsid w:val="002D2F27"/>
    <w:rsid w:val="002D611B"/>
    <w:rsid w:val="002E0D1E"/>
    <w:rsid w:val="002E0E5E"/>
    <w:rsid w:val="002F0449"/>
    <w:rsid w:val="002F5D85"/>
    <w:rsid w:val="003011B3"/>
    <w:rsid w:val="0030264F"/>
    <w:rsid w:val="00302948"/>
    <w:rsid w:val="00303697"/>
    <w:rsid w:val="00316C88"/>
    <w:rsid w:val="00320435"/>
    <w:rsid w:val="00320878"/>
    <w:rsid w:val="0033101C"/>
    <w:rsid w:val="00333692"/>
    <w:rsid w:val="0033397E"/>
    <w:rsid w:val="00335B04"/>
    <w:rsid w:val="00340CC3"/>
    <w:rsid w:val="00356613"/>
    <w:rsid w:val="00357317"/>
    <w:rsid w:val="003573F4"/>
    <w:rsid w:val="00357F14"/>
    <w:rsid w:val="00361157"/>
    <w:rsid w:val="003612EC"/>
    <w:rsid w:val="003657A5"/>
    <w:rsid w:val="00367314"/>
    <w:rsid w:val="00377D43"/>
    <w:rsid w:val="00385373"/>
    <w:rsid w:val="003859BA"/>
    <w:rsid w:val="00387591"/>
    <w:rsid w:val="00387AB5"/>
    <w:rsid w:val="00391AB5"/>
    <w:rsid w:val="003924CB"/>
    <w:rsid w:val="003A029B"/>
    <w:rsid w:val="003A4DAA"/>
    <w:rsid w:val="003A5D91"/>
    <w:rsid w:val="003B14A7"/>
    <w:rsid w:val="003B460D"/>
    <w:rsid w:val="003B5A5E"/>
    <w:rsid w:val="003C568B"/>
    <w:rsid w:val="003C6F22"/>
    <w:rsid w:val="003D6473"/>
    <w:rsid w:val="003D7C07"/>
    <w:rsid w:val="003E15FA"/>
    <w:rsid w:val="003E639A"/>
    <w:rsid w:val="003F370C"/>
    <w:rsid w:val="003F5521"/>
    <w:rsid w:val="003F699A"/>
    <w:rsid w:val="0040587B"/>
    <w:rsid w:val="004072E3"/>
    <w:rsid w:val="00410EC6"/>
    <w:rsid w:val="00412480"/>
    <w:rsid w:val="0041258C"/>
    <w:rsid w:val="004147A6"/>
    <w:rsid w:val="00430AF7"/>
    <w:rsid w:val="00431665"/>
    <w:rsid w:val="00431B3C"/>
    <w:rsid w:val="00434968"/>
    <w:rsid w:val="004375BF"/>
    <w:rsid w:val="00440A96"/>
    <w:rsid w:val="00442F86"/>
    <w:rsid w:val="004446E6"/>
    <w:rsid w:val="00444933"/>
    <w:rsid w:val="00446516"/>
    <w:rsid w:val="00452128"/>
    <w:rsid w:val="004533A4"/>
    <w:rsid w:val="00457067"/>
    <w:rsid w:val="00462CA0"/>
    <w:rsid w:val="0046501B"/>
    <w:rsid w:val="004717AB"/>
    <w:rsid w:val="0047585A"/>
    <w:rsid w:val="00482852"/>
    <w:rsid w:val="00482D77"/>
    <w:rsid w:val="00483B17"/>
    <w:rsid w:val="00485700"/>
    <w:rsid w:val="0048659C"/>
    <w:rsid w:val="00496E14"/>
    <w:rsid w:val="00497393"/>
    <w:rsid w:val="004A3BD8"/>
    <w:rsid w:val="004A4BC7"/>
    <w:rsid w:val="004A66FB"/>
    <w:rsid w:val="004A7C56"/>
    <w:rsid w:val="004B09C9"/>
    <w:rsid w:val="004B0C7B"/>
    <w:rsid w:val="004B2453"/>
    <w:rsid w:val="004B771B"/>
    <w:rsid w:val="004C1E0D"/>
    <w:rsid w:val="004D3679"/>
    <w:rsid w:val="004D3D1C"/>
    <w:rsid w:val="004D642F"/>
    <w:rsid w:val="004D747F"/>
    <w:rsid w:val="004D7698"/>
    <w:rsid w:val="004E70FC"/>
    <w:rsid w:val="005111AB"/>
    <w:rsid w:val="0052656B"/>
    <w:rsid w:val="00536345"/>
    <w:rsid w:val="00540038"/>
    <w:rsid w:val="00544856"/>
    <w:rsid w:val="005553C3"/>
    <w:rsid w:val="00567ACA"/>
    <w:rsid w:val="0057474B"/>
    <w:rsid w:val="00575D3E"/>
    <w:rsid w:val="00577027"/>
    <w:rsid w:val="00580531"/>
    <w:rsid w:val="005832A4"/>
    <w:rsid w:val="00583B48"/>
    <w:rsid w:val="00586056"/>
    <w:rsid w:val="00586C84"/>
    <w:rsid w:val="00595E4B"/>
    <w:rsid w:val="005A0827"/>
    <w:rsid w:val="005A0BDF"/>
    <w:rsid w:val="005A7BA2"/>
    <w:rsid w:val="005B44A2"/>
    <w:rsid w:val="005B5DE5"/>
    <w:rsid w:val="005C14A4"/>
    <w:rsid w:val="005D3B83"/>
    <w:rsid w:val="005D55AC"/>
    <w:rsid w:val="005D7073"/>
    <w:rsid w:val="005D7FDF"/>
    <w:rsid w:val="005E05B1"/>
    <w:rsid w:val="005E064A"/>
    <w:rsid w:val="005E130F"/>
    <w:rsid w:val="005F1B80"/>
    <w:rsid w:val="005F3357"/>
    <w:rsid w:val="00610FC8"/>
    <w:rsid w:val="00615BD2"/>
    <w:rsid w:val="00616DE3"/>
    <w:rsid w:val="00632910"/>
    <w:rsid w:val="00633210"/>
    <w:rsid w:val="00634B58"/>
    <w:rsid w:val="00641CE8"/>
    <w:rsid w:val="006447A4"/>
    <w:rsid w:val="00661B3E"/>
    <w:rsid w:val="00665219"/>
    <w:rsid w:val="00665C42"/>
    <w:rsid w:val="00667B1F"/>
    <w:rsid w:val="00670B37"/>
    <w:rsid w:val="0067333F"/>
    <w:rsid w:val="00674470"/>
    <w:rsid w:val="0067481E"/>
    <w:rsid w:val="00674F71"/>
    <w:rsid w:val="00680844"/>
    <w:rsid w:val="00681B23"/>
    <w:rsid w:val="00681F75"/>
    <w:rsid w:val="00682F84"/>
    <w:rsid w:val="00685BD0"/>
    <w:rsid w:val="00692B13"/>
    <w:rsid w:val="0069500B"/>
    <w:rsid w:val="006A256D"/>
    <w:rsid w:val="006A3D31"/>
    <w:rsid w:val="006A7B28"/>
    <w:rsid w:val="006C1436"/>
    <w:rsid w:val="006C2D94"/>
    <w:rsid w:val="006C7D3F"/>
    <w:rsid w:val="006C7E00"/>
    <w:rsid w:val="006D054A"/>
    <w:rsid w:val="006D05CF"/>
    <w:rsid w:val="006E119F"/>
    <w:rsid w:val="006E1729"/>
    <w:rsid w:val="006F056F"/>
    <w:rsid w:val="006F25BD"/>
    <w:rsid w:val="006F2CA6"/>
    <w:rsid w:val="006F2EC3"/>
    <w:rsid w:val="006F3C44"/>
    <w:rsid w:val="006F7D8B"/>
    <w:rsid w:val="00711C86"/>
    <w:rsid w:val="00712E16"/>
    <w:rsid w:val="00713EFC"/>
    <w:rsid w:val="007146D2"/>
    <w:rsid w:val="007151B6"/>
    <w:rsid w:val="00715A5D"/>
    <w:rsid w:val="00717D5F"/>
    <w:rsid w:val="007309AA"/>
    <w:rsid w:val="00734570"/>
    <w:rsid w:val="00735828"/>
    <w:rsid w:val="00764A65"/>
    <w:rsid w:val="00772078"/>
    <w:rsid w:val="007778CE"/>
    <w:rsid w:val="007902EA"/>
    <w:rsid w:val="0079252D"/>
    <w:rsid w:val="00794191"/>
    <w:rsid w:val="00796BF5"/>
    <w:rsid w:val="007A0FFB"/>
    <w:rsid w:val="007A28C4"/>
    <w:rsid w:val="007A6E1A"/>
    <w:rsid w:val="007A7424"/>
    <w:rsid w:val="007B4C58"/>
    <w:rsid w:val="007B7D53"/>
    <w:rsid w:val="007C482E"/>
    <w:rsid w:val="007C4D48"/>
    <w:rsid w:val="007D3F97"/>
    <w:rsid w:val="007D73CE"/>
    <w:rsid w:val="007E0304"/>
    <w:rsid w:val="007E1E28"/>
    <w:rsid w:val="007F1D40"/>
    <w:rsid w:val="007F3AA0"/>
    <w:rsid w:val="007F4F2B"/>
    <w:rsid w:val="007F7ADB"/>
    <w:rsid w:val="0081634F"/>
    <w:rsid w:val="00820874"/>
    <w:rsid w:val="008246F4"/>
    <w:rsid w:val="00824EDA"/>
    <w:rsid w:val="00831142"/>
    <w:rsid w:val="00833770"/>
    <w:rsid w:val="00835018"/>
    <w:rsid w:val="0083614B"/>
    <w:rsid w:val="008367AE"/>
    <w:rsid w:val="008374C0"/>
    <w:rsid w:val="008401B6"/>
    <w:rsid w:val="00840BEC"/>
    <w:rsid w:val="008421EC"/>
    <w:rsid w:val="00843972"/>
    <w:rsid w:val="008473E6"/>
    <w:rsid w:val="008647CD"/>
    <w:rsid w:val="00867825"/>
    <w:rsid w:val="008751D7"/>
    <w:rsid w:val="00875254"/>
    <w:rsid w:val="00876B2D"/>
    <w:rsid w:val="00876B9D"/>
    <w:rsid w:val="0088287D"/>
    <w:rsid w:val="00885CAF"/>
    <w:rsid w:val="00890026"/>
    <w:rsid w:val="00890164"/>
    <w:rsid w:val="008918CD"/>
    <w:rsid w:val="00894C67"/>
    <w:rsid w:val="00896274"/>
    <w:rsid w:val="008978B9"/>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4044"/>
    <w:rsid w:val="00913646"/>
    <w:rsid w:val="00922889"/>
    <w:rsid w:val="00925DC2"/>
    <w:rsid w:val="009261B9"/>
    <w:rsid w:val="00931A9A"/>
    <w:rsid w:val="00934006"/>
    <w:rsid w:val="00940D2A"/>
    <w:rsid w:val="00950D10"/>
    <w:rsid w:val="00954423"/>
    <w:rsid w:val="00954527"/>
    <w:rsid w:val="0095632F"/>
    <w:rsid w:val="009567A7"/>
    <w:rsid w:val="00957E8C"/>
    <w:rsid w:val="009621F5"/>
    <w:rsid w:val="0096629F"/>
    <w:rsid w:val="00976267"/>
    <w:rsid w:val="009804B1"/>
    <w:rsid w:val="009815C7"/>
    <w:rsid w:val="00985307"/>
    <w:rsid w:val="0099130F"/>
    <w:rsid w:val="00993D47"/>
    <w:rsid w:val="0099429F"/>
    <w:rsid w:val="00997CB4"/>
    <w:rsid w:val="009A2F37"/>
    <w:rsid w:val="009A7535"/>
    <w:rsid w:val="009C56CF"/>
    <w:rsid w:val="009C5EE2"/>
    <w:rsid w:val="009C7B5B"/>
    <w:rsid w:val="009C7E4E"/>
    <w:rsid w:val="009D07D1"/>
    <w:rsid w:val="009D1896"/>
    <w:rsid w:val="009D5E96"/>
    <w:rsid w:val="009D6EEF"/>
    <w:rsid w:val="009D733B"/>
    <w:rsid w:val="009E19D7"/>
    <w:rsid w:val="009F003A"/>
    <w:rsid w:val="009F0B8A"/>
    <w:rsid w:val="009F3DE6"/>
    <w:rsid w:val="009F41E3"/>
    <w:rsid w:val="009F4DC4"/>
    <w:rsid w:val="00A0023E"/>
    <w:rsid w:val="00A035A1"/>
    <w:rsid w:val="00A0388F"/>
    <w:rsid w:val="00A111C6"/>
    <w:rsid w:val="00A1171F"/>
    <w:rsid w:val="00A117DC"/>
    <w:rsid w:val="00A11F8F"/>
    <w:rsid w:val="00A12CDA"/>
    <w:rsid w:val="00A167BC"/>
    <w:rsid w:val="00A221DF"/>
    <w:rsid w:val="00A225F5"/>
    <w:rsid w:val="00A22F9F"/>
    <w:rsid w:val="00A23B72"/>
    <w:rsid w:val="00A25792"/>
    <w:rsid w:val="00A34531"/>
    <w:rsid w:val="00A35317"/>
    <w:rsid w:val="00A35A9C"/>
    <w:rsid w:val="00A37671"/>
    <w:rsid w:val="00A37FB1"/>
    <w:rsid w:val="00A4512B"/>
    <w:rsid w:val="00A46D11"/>
    <w:rsid w:val="00A478F8"/>
    <w:rsid w:val="00A50438"/>
    <w:rsid w:val="00A50E80"/>
    <w:rsid w:val="00A53CF0"/>
    <w:rsid w:val="00A55463"/>
    <w:rsid w:val="00A5597B"/>
    <w:rsid w:val="00A5620B"/>
    <w:rsid w:val="00A61028"/>
    <w:rsid w:val="00A62AC7"/>
    <w:rsid w:val="00A63C87"/>
    <w:rsid w:val="00A7090E"/>
    <w:rsid w:val="00A71E0B"/>
    <w:rsid w:val="00A74B75"/>
    <w:rsid w:val="00A804C4"/>
    <w:rsid w:val="00A847D4"/>
    <w:rsid w:val="00A935AC"/>
    <w:rsid w:val="00A96330"/>
    <w:rsid w:val="00AA19E9"/>
    <w:rsid w:val="00AA511B"/>
    <w:rsid w:val="00AB0B89"/>
    <w:rsid w:val="00AB2944"/>
    <w:rsid w:val="00AC32F5"/>
    <w:rsid w:val="00AC394F"/>
    <w:rsid w:val="00AC3F41"/>
    <w:rsid w:val="00AC494C"/>
    <w:rsid w:val="00AE4033"/>
    <w:rsid w:val="00AE6EE6"/>
    <w:rsid w:val="00AE77E5"/>
    <w:rsid w:val="00AE7884"/>
    <w:rsid w:val="00AF56A2"/>
    <w:rsid w:val="00AF6D9B"/>
    <w:rsid w:val="00AF7DC3"/>
    <w:rsid w:val="00B00F41"/>
    <w:rsid w:val="00B049C5"/>
    <w:rsid w:val="00B04BAA"/>
    <w:rsid w:val="00B07BFB"/>
    <w:rsid w:val="00B110A0"/>
    <w:rsid w:val="00B11F93"/>
    <w:rsid w:val="00B137F3"/>
    <w:rsid w:val="00B14DE7"/>
    <w:rsid w:val="00B156A3"/>
    <w:rsid w:val="00B23313"/>
    <w:rsid w:val="00B30838"/>
    <w:rsid w:val="00B35065"/>
    <w:rsid w:val="00B403EB"/>
    <w:rsid w:val="00B42689"/>
    <w:rsid w:val="00B47896"/>
    <w:rsid w:val="00B47D4C"/>
    <w:rsid w:val="00B5249E"/>
    <w:rsid w:val="00B5452A"/>
    <w:rsid w:val="00B5546D"/>
    <w:rsid w:val="00B56244"/>
    <w:rsid w:val="00B616CF"/>
    <w:rsid w:val="00B62EB8"/>
    <w:rsid w:val="00B651E0"/>
    <w:rsid w:val="00B806AE"/>
    <w:rsid w:val="00B830F8"/>
    <w:rsid w:val="00B84106"/>
    <w:rsid w:val="00B9266D"/>
    <w:rsid w:val="00B92B05"/>
    <w:rsid w:val="00B942E0"/>
    <w:rsid w:val="00B97F4F"/>
    <w:rsid w:val="00BA413C"/>
    <w:rsid w:val="00BB0F01"/>
    <w:rsid w:val="00BC364F"/>
    <w:rsid w:val="00BC4C63"/>
    <w:rsid w:val="00BC7740"/>
    <w:rsid w:val="00BD74F8"/>
    <w:rsid w:val="00BE0965"/>
    <w:rsid w:val="00BE187B"/>
    <w:rsid w:val="00BE1A34"/>
    <w:rsid w:val="00BE3060"/>
    <w:rsid w:val="00BE4678"/>
    <w:rsid w:val="00BF5EFE"/>
    <w:rsid w:val="00C01CD2"/>
    <w:rsid w:val="00C021B6"/>
    <w:rsid w:val="00C06F22"/>
    <w:rsid w:val="00C1054C"/>
    <w:rsid w:val="00C12270"/>
    <w:rsid w:val="00C12ABD"/>
    <w:rsid w:val="00C14986"/>
    <w:rsid w:val="00C14D7A"/>
    <w:rsid w:val="00C26C36"/>
    <w:rsid w:val="00C27890"/>
    <w:rsid w:val="00C33D82"/>
    <w:rsid w:val="00C40C8C"/>
    <w:rsid w:val="00C41C03"/>
    <w:rsid w:val="00C55BCF"/>
    <w:rsid w:val="00C565E7"/>
    <w:rsid w:val="00C6646E"/>
    <w:rsid w:val="00C67999"/>
    <w:rsid w:val="00C73981"/>
    <w:rsid w:val="00C761CC"/>
    <w:rsid w:val="00C83494"/>
    <w:rsid w:val="00C86727"/>
    <w:rsid w:val="00C86CD0"/>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7F43"/>
    <w:rsid w:val="00CE1D05"/>
    <w:rsid w:val="00CE1D66"/>
    <w:rsid w:val="00CE2754"/>
    <w:rsid w:val="00CE69DB"/>
    <w:rsid w:val="00CE7176"/>
    <w:rsid w:val="00CF1EF9"/>
    <w:rsid w:val="00CF4119"/>
    <w:rsid w:val="00CF45D3"/>
    <w:rsid w:val="00CF4F77"/>
    <w:rsid w:val="00CF7A57"/>
    <w:rsid w:val="00D01EFB"/>
    <w:rsid w:val="00D02031"/>
    <w:rsid w:val="00D1186B"/>
    <w:rsid w:val="00D11CAA"/>
    <w:rsid w:val="00D12A60"/>
    <w:rsid w:val="00D13C42"/>
    <w:rsid w:val="00D150F5"/>
    <w:rsid w:val="00D16A7A"/>
    <w:rsid w:val="00D20CC6"/>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80CDB"/>
    <w:rsid w:val="00D8245F"/>
    <w:rsid w:val="00D95150"/>
    <w:rsid w:val="00D959AB"/>
    <w:rsid w:val="00D95A0F"/>
    <w:rsid w:val="00D9619B"/>
    <w:rsid w:val="00D96566"/>
    <w:rsid w:val="00D979E0"/>
    <w:rsid w:val="00DA1217"/>
    <w:rsid w:val="00DA4009"/>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7E04"/>
    <w:rsid w:val="00E123C2"/>
    <w:rsid w:val="00E14853"/>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5014E"/>
    <w:rsid w:val="00E54795"/>
    <w:rsid w:val="00E561FB"/>
    <w:rsid w:val="00E57F10"/>
    <w:rsid w:val="00E6248F"/>
    <w:rsid w:val="00E65074"/>
    <w:rsid w:val="00E6523B"/>
    <w:rsid w:val="00E66A3D"/>
    <w:rsid w:val="00E711C6"/>
    <w:rsid w:val="00E751A2"/>
    <w:rsid w:val="00E76057"/>
    <w:rsid w:val="00E8201E"/>
    <w:rsid w:val="00E90A78"/>
    <w:rsid w:val="00E91201"/>
    <w:rsid w:val="00E94223"/>
    <w:rsid w:val="00E94ED1"/>
    <w:rsid w:val="00E95292"/>
    <w:rsid w:val="00EA22AE"/>
    <w:rsid w:val="00EA344B"/>
    <w:rsid w:val="00EA3D37"/>
    <w:rsid w:val="00EB217E"/>
    <w:rsid w:val="00EB505F"/>
    <w:rsid w:val="00EC2046"/>
    <w:rsid w:val="00EC2C6F"/>
    <w:rsid w:val="00EC5124"/>
    <w:rsid w:val="00ED2D6B"/>
    <w:rsid w:val="00EF34FE"/>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612B0"/>
    <w:rsid w:val="00F75728"/>
    <w:rsid w:val="00F761D0"/>
    <w:rsid w:val="00F8037E"/>
    <w:rsid w:val="00F827AD"/>
    <w:rsid w:val="00F829B7"/>
    <w:rsid w:val="00F844E2"/>
    <w:rsid w:val="00F8495A"/>
    <w:rsid w:val="00F84B51"/>
    <w:rsid w:val="00F90B03"/>
    <w:rsid w:val="00FA41A9"/>
    <w:rsid w:val="00FA55F2"/>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tenders.g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package" Target="embeddings/Microsoft_Excel_Worksheet.xls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2139F-BBB7-48FE-863A-18B054ABD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1</Pages>
  <Words>1370</Words>
  <Characters>7815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9167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Magda Lomtatidze</cp:lastModifiedBy>
  <cp:revision>32</cp:revision>
  <cp:lastPrinted>2015-07-27T06:36:00Z</cp:lastPrinted>
  <dcterms:created xsi:type="dcterms:W3CDTF">2020-04-12T17:38:00Z</dcterms:created>
  <dcterms:modified xsi:type="dcterms:W3CDTF">2021-09-20T06:02:00Z</dcterms:modified>
</cp:coreProperties>
</file>